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spacing w:before="1"/>
        <w:rPr>
          <w:rFonts w:ascii="Times New Roman"/>
          <w:sz w:val="18"/>
        </w:rPr>
      </w:pPr>
    </w:p>
    <w:p>
      <w:pPr>
        <w:pStyle w:val="2"/>
        <w:spacing w:before="67"/>
        <w:rPr>
          <w:rFonts w:hint="eastAsia" w:ascii="宋体" w:eastAsia="宋体"/>
          <w:sz w:val="40"/>
        </w:rPr>
      </w:pPr>
      <w:bookmarkStart w:id="0" w:name="页 1"/>
      <w:bookmarkEnd w:id="0"/>
      <w:r>
        <w:rPr>
          <w:rFonts w:hint="eastAsia"/>
          <w:color w:val="0070C0"/>
          <w:lang w:val="en-US" w:eastAsia="zh-CN"/>
        </w:rPr>
        <w:t>郑大经管</w:t>
      </w:r>
      <w:r>
        <w:rPr>
          <w:rFonts w:hint="eastAsia" w:ascii="宋体" w:eastAsia="宋体"/>
          <w:color w:val="0070C0"/>
          <w:w w:val="105"/>
          <w:sz w:val="40"/>
        </w:rPr>
        <w:t>高级工商管理EDBA核心课程研修班招生简章</w:t>
      </w:r>
    </w:p>
    <w:p>
      <w:pPr>
        <w:spacing w:before="83"/>
        <w:ind w:left="1934" w:right="2101" w:firstLine="0"/>
        <w:jc w:val="center"/>
        <w:rPr>
          <w:rFonts w:ascii="Calibri"/>
          <w:b/>
          <w:sz w:val="24"/>
        </w:rPr>
      </w:pPr>
      <w:r>
        <w:rPr>
          <w:rFonts w:ascii="Calibri"/>
          <w:b/>
          <w:color w:val="0070C0"/>
          <w:sz w:val="24"/>
        </w:rPr>
        <w:t>ZHENGZHOUUNIVERSITYACTUALOF BUSINESSADMINISTRATION</w:t>
      </w:r>
    </w:p>
    <w:p>
      <w:pPr>
        <w:pStyle w:val="3"/>
        <w:spacing w:before="6"/>
        <w:rPr>
          <w:rFonts w:ascii="Calibri"/>
          <w:b/>
          <w:sz w:val="18"/>
        </w:rPr>
      </w:pPr>
      <w:r>
        <mc:AlternateContent>
          <mc:Choice Requires="wpg">
            <w:drawing>
              <wp:anchor distT="0" distB="0" distL="114300" distR="114300" simplePos="0" relativeHeight="251676672" behindDoc="1" locked="0" layoutInCell="1" allowOverlap="1">
                <wp:simplePos x="0" y="0"/>
                <wp:positionH relativeFrom="page">
                  <wp:posOffset>611505</wp:posOffset>
                </wp:positionH>
                <wp:positionV relativeFrom="paragraph">
                  <wp:posOffset>168275</wp:posOffset>
                </wp:positionV>
                <wp:extent cx="6336030" cy="360045"/>
                <wp:effectExtent l="635" t="0" r="6985" b="1905"/>
                <wp:wrapTopAndBottom/>
                <wp:docPr id="75" name="组合 2"/>
                <wp:cNvGraphicFramePr/>
                <a:graphic xmlns:a="http://schemas.openxmlformats.org/drawingml/2006/main">
                  <a:graphicData uri="http://schemas.microsoft.com/office/word/2010/wordprocessingGroup">
                    <wpg:wgp>
                      <wpg:cNvGrpSpPr/>
                      <wpg:grpSpPr>
                        <a:xfrm>
                          <a:off x="0" y="0"/>
                          <a:ext cx="6336030" cy="360045"/>
                          <a:chOff x="964" y="265"/>
                          <a:chExt cx="9978" cy="567"/>
                        </a:xfrm>
                      </wpg:grpSpPr>
                      <wps:wsp>
                        <wps:cNvPr id="71" name="矩形 3"/>
                        <wps:cNvSpPr/>
                        <wps:spPr>
                          <a:xfrm>
                            <a:off x="963" y="265"/>
                            <a:ext cx="9978" cy="567"/>
                          </a:xfrm>
                          <a:prstGeom prst="rect">
                            <a:avLst/>
                          </a:prstGeom>
                          <a:solidFill>
                            <a:srgbClr val="ED7D31"/>
                          </a:solidFill>
                          <a:ln>
                            <a:noFill/>
                          </a:ln>
                        </wps:spPr>
                        <wps:bodyPr upright="1"/>
                      </wps:wsp>
                      <wps:wsp>
                        <wps:cNvPr id="72" name="任意多边形 4"/>
                        <wps:cNvSpPr/>
                        <wps:spPr>
                          <a:xfrm>
                            <a:off x="963" y="265"/>
                            <a:ext cx="485" cy="482"/>
                          </a:xfrm>
                          <a:custGeom>
                            <a:avLst/>
                            <a:gdLst/>
                            <a:ahLst/>
                            <a:cxnLst/>
                            <a:pathLst>
                              <a:path w="485" h="482">
                                <a:moveTo>
                                  <a:pt x="234" y="0"/>
                                </a:moveTo>
                                <a:lnTo>
                                  <a:pt x="160" y="0"/>
                                </a:lnTo>
                                <a:lnTo>
                                  <a:pt x="98" y="13"/>
                                </a:lnTo>
                                <a:lnTo>
                                  <a:pt x="47" y="48"/>
                                </a:lnTo>
                                <a:lnTo>
                                  <a:pt x="12" y="99"/>
                                </a:lnTo>
                                <a:lnTo>
                                  <a:pt x="0" y="161"/>
                                </a:lnTo>
                                <a:lnTo>
                                  <a:pt x="0" y="482"/>
                                </a:lnTo>
                                <a:lnTo>
                                  <a:pt x="193" y="482"/>
                                </a:lnTo>
                                <a:lnTo>
                                  <a:pt x="269" y="476"/>
                                </a:lnTo>
                                <a:lnTo>
                                  <a:pt x="339" y="458"/>
                                </a:lnTo>
                                <a:lnTo>
                                  <a:pt x="398" y="426"/>
                                </a:lnTo>
                                <a:lnTo>
                                  <a:pt x="444" y="381"/>
                                </a:lnTo>
                                <a:lnTo>
                                  <a:pt x="474" y="323"/>
                                </a:lnTo>
                                <a:lnTo>
                                  <a:pt x="485" y="251"/>
                                </a:lnTo>
                                <a:lnTo>
                                  <a:pt x="476" y="177"/>
                                </a:lnTo>
                                <a:lnTo>
                                  <a:pt x="453" y="115"/>
                                </a:lnTo>
                                <a:lnTo>
                                  <a:pt x="415" y="66"/>
                                </a:lnTo>
                                <a:lnTo>
                                  <a:pt x="365" y="30"/>
                                </a:lnTo>
                                <a:lnTo>
                                  <a:pt x="304" y="8"/>
                                </a:lnTo>
                                <a:lnTo>
                                  <a:pt x="234" y="0"/>
                                </a:lnTo>
                                <a:close/>
                              </a:path>
                            </a:pathLst>
                          </a:custGeom>
                          <a:solidFill>
                            <a:srgbClr val="FFFFFF"/>
                          </a:solidFill>
                          <a:ln>
                            <a:noFill/>
                          </a:ln>
                        </wps:spPr>
                        <wps:bodyPr upright="1"/>
                      </wps:wsp>
                      <wps:wsp>
                        <wps:cNvPr id="73" name="矩形 5"/>
                        <wps:cNvSpPr/>
                        <wps:spPr>
                          <a:xfrm>
                            <a:off x="963" y="740"/>
                            <a:ext cx="9978" cy="29"/>
                          </a:xfrm>
                          <a:prstGeom prst="rect">
                            <a:avLst/>
                          </a:prstGeom>
                          <a:solidFill>
                            <a:srgbClr val="FFFFFF"/>
                          </a:solidFill>
                          <a:ln>
                            <a:noFill/>
                          </a:ln>
                        </wps:spPr>
                        <wps:bodyPr upright="1"/>
                      </wps:wsp>
                      <wps:wsp>
                        <wps:cNvPr id="74" name="文本框 6"/>
                        <wps:cNvSpPr txBox="1"/>
                        <wps:spPr>
                          <a:xfrm>
                            <a:off x="963" y="265"/>
                            <a:ext cx="9978" cy="514"/>
                          </a:xfrm>
                          <a:prstGeom prst="rect">
                            <a:avLst/>
                          </a:prstGeom>
                          <a:noFill/>
                          <a:ln>
                            <a:noFill/>
                          </a:ln>
                        </wps:spPr>
                        <wps:txbx>
                          <w:txbxContent>
                            <w:p>
                              <w:pPr>
                                <w:spacing w:before="28"/>
                                <w:ind w:left="651" w:right="0" w:firstLine="0"/>
                                <w:jc w:val="left"/>
                                <w:rPr>
                                  <w:rFonts w:hint="default" w:ascii="宋体" w:eastAsia="宋体"/>
                                  <w:sz w:val="32"/>
                                  <w:lang w:val="en-US" w:eastAsia="zh-CN"/>
                                </w:rPr>
                              </w:pPr>
                              <w:r>
                                <w:rPr>
                                  <w:rFonts w:hint="eastAsia" w:ascii="宋体" w:eastAsia="宋体"/>
                                  <w:sz w:val="32"/>
                                  <w:lang w:val="en-US" w:eastAsia="zh-CN"/>
                                </w:rPr>
                                <w:t>项目背景</w:t>
                              </w:r>
                            </w:p>
                          </w:txbxContent>
                        </wps:txbx>
                        <wps:bodyPr lIns="0" tIns="0" rIns="0" bIns="0" upright="1"/>
                      </wps:wsp>
                    </wpg:wgp>
                  </a:graphicData>
                </a:graphic>
              </wp:anchor>
            </w:drawing>
          </mc:Choice>
          <mc:Fallback>
            <w:pict>
              <v:group id="组合 2" o:spid="_x0000_s1026" o:spt="203" style="position:absolute;left:0pt;margin-left:48.15pt;margin-top:13.25pt;height:28.35pt;width:498.9pt;mso-position-horizontal-relative:page;mso-wrap-distance-bottom:0pt;mso-wrap-distance-top:0pt;z-index:-251639808;mso-width-relative:page;mso-height-relative:page;" coordorigin="964,265" coordsize="9978,567" o:gfxdata="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X/pTyNoAAAAJAQAADwAAAAAAAAABACAAAAAiAAAA&#10;ZHJzL2Rvd25yZXYueG1sUEsBAhQAFAAAAAgAh07iQMiSWTXNAwAAiwwAAA4AAAAAAAAAAQAgAAAA&#10;KQEAAGRycy9lMm9Eb2MueG1sUEsFBgAAAAAGAAYAWQEAAGgHAAAAAA==&#10;">
                <o:lock v:ext="edit" aspectratio="f"/>
                <v:rect id="矩形 3" o:spid="_x0000_s1026" o:spt="1" style="position:absolute;left:963;top:265;height:567;width:9978;" fillcolor="#ED7D31" filled="t" stroked="f" coordsize="21600,21600" o:gfxdata="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3FN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4" o:spid="_x0000_s1026" o:spt="100" style="position:absolute;left:963;top:265;height:482;width:485;" fillcolor="#FFFFFF" filled="t" stroked="f" coordsize="485,482" o:gfxdata="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tp3PugAAANsA&#10;AAAPAAAAAAAAAAEAIAAAACIAAABkcnMvZG93bnJldi54bWxQSwECFAAUAAAACACHTuJAMy8FnjsA&#10;AAA5AAAAEAAAAAAAAAABACAAAAAJAQAAZHJzL3NoYXBleG1sLnhtbFBLBQYAAAAABgAGAFsBAACz&#10;AwAAAAA=&#10;" path="m234,0l160,0,98,13,47,48,12,99,0,161,0,482,193,482,269,476,339,458,398,426,444,381,474,323,485,251,476,177,453,115,415,66,365,30,304,8,234,0xe">
                  <v:fill on="t" focussize="0,0"/>
                  <v:stroke on="f"/>
                  <v:imagedata o:title=""/>
                  <o:lock v:ext="edit" aspectratio="f"/>
                </v:shape>
                <v:rect id="矩形 5" o:spid="_x0000_s1026" o:spt="1" style="position:absolute;left:963;top:740;height:29;width:9978;" fillcolor="#FFFFFF" filled="t" stroked="f" coordsize="21600,21600" o:gfxdata="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z/r4A&#10;AADbAAAADwAAAAAAAAABACAAAAAiAAAAZHJzL2Rvd25yZXYueG1sUEsBAhQAFAAAAAgAh07iQDMv&#10;BZ47AAAAOQAAABAAAAAAAAAAAQAgAAAADQEAAGRycy9zaGFwZXhtbC54bWxQSwUGAAAAAAYABgBb&#10;AQAAtwMAAAAA&#10;">
                  <v:fill on="t" focussize="0,0"/>
                  <v:stroke on="f"/>
                  <v:imagedata o:title=""/>
                  <o:lock v:ext="edit" aspectratio="f"/>
                </v:rect>
                <v:shape id="文本框 6" o:spid="_x0000_s1026" o:spt="202" type="#_x0000_t202" style="position:absolute;left:963;top:265;height:514;width:997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8"/>
                          <w:ind w:left="651" w:right="0" w:firstLine="0"/>
                          <w:jc w:val="left"/>
                          <w:rPr>
                            <w:rFonts w:hint="default" w:ascii="宋体" w:eastAsia="宋体"/>
                            <w:sz w:val="32"/>
                            <w:lang w:val="en-US" w:eastAsia="zh-CN"/>
                          </w:rPr>
                        </w:pPr>
                        <w:r>
                          <w:rPr>
                            <w:rFonts w:hint="eastAsia" w:ascii="宋体" w:eastAsia="宋体"/>
                            <w:sz w:val="32"/>
                            <w:lang w:val="en-US" w:eastAsia="zh-CN"/>
                          </w:rPr>
                          <w:t>项目背景</w:t>
                        </w:r>
                      </w:p>
                    </w:txbxContent>
                  </v:textbox>
                </v:shape>
                <w10:wrap type="topAndBottom"/>
              </v:group>
            </w:pict>
          </mc:Fallback>
        </mc:AlternateContent>
      </w:r>
      <w:r>
        <mc:AlternateContent>
          <mc:Choice Requires="wps">
            <w:drawing>
              <wp:anchor distT="0" distB="0" distL="114300" distR="114300" simplePos="0" relativeHeight="251677696" behindDoc="1" locked="0" layoutInCell="1" allowOverlap="1">
                <wp:simplePos x="0" y="0"/>
                <wp:positionH relativeFrom="page">
                  <wp:posOffset>611505</wp:posOffset>
                </wp:positionH>
                <wp:positionV relativeFrom="paragraph">
                  <wp:posOffset>636270</wp:posOffset>
                </wp:positionV>
                <wp:extent cx="6336030" cy="2762250"/>
                <wp:effectExtent l="0" t="0" r="7620" b="0"/>
                <wp:wrapTopAndBottom/>
                <wp:docPr id="76" name="文本框 7"/>
                <wp:cNvGraphicFramePr/>
                <a:graphic xmlns:a="http://schemas.openxmlformats.org/drawingml/2006/main">
                  <a:graphicData uri="http://schemas.microsoft.com/office/word/2010/wordprocessingShape">
                    <wps:wsp>
                      <wps:cNvSpPr txBox="1"/>
                      <wps:spPr>
                        <a:xfrm>
                          <a:off x="0" y="0"/>
                          <a:ext cx="6336030" cy="2762250"/>
                        </a:xfrm>
                        <a:prstGeom prst="rect">
                          <a:avLst/>
                        </a:prstGeom>
                        <a:solidFill>
                          <a:srgbClr val="EAF6FD"/>
                        </a:solidFill>
                        <a:ln>
                          <a:noFill/>
                        </a:ln>
                      </wps:spPr>
                      <wps:txbx>
                        <w:txbxContent>
                          <w:p>
                            <w:pPr>
                              <w:pStyle w:val="5"/>
                              <w:keepNext w:val="0"/>
                              <w:keepLines w:val="0"/>
                              <w:pageBreakBefore w:val="0"/>
                              <w:widowControl/>
                              <w:kinsoku/>
                              <w:wordWrap/>
                              <w:overflowPunct/>
                              <w:topLinePunct w:val="0"/>
                              <w:bidi w:val="0"/>
                              <w:adjustRightInd/>
                              <w:snapToGrid/>
                              <w:spacing w:beforeAutospacing="0" w:afterAutospacing="0" w:line="500" w:lineRule="exact"/>
                              <w:textAlignment w:val="auto"/>
                              <w:rPr>
                                <w:rFonts w:hint="eastAsia" w:ascii="微软雅黑" w:hAnsi="微软雅黑" w:eastAsia="微软雅黑" w:cs="微软雅黑"/>
                                <w:color w:val="231916"/>
                                <w:kern w:val="0"/>
                                <w:sz w:val="24"/>
                                <w:szCs w:val="24"/>
                                <w:lang w:val="zh-CN" w:eastAsia="zh-CN" w:bidi="zh-CN"/>
                              </w:rPr>
                            </w:pPr>
                            <w:r>
                              <w:rPr>
                                <w:rFonts w:hint="eastAsia" w:ascii="微软雅黑" w:hAnsi="微软雅黑" w:eastAsia="微软雅黑" w:cs="微软雅黑"/>
                                <w:color w:val="231916"/>
                                <w:kern w:val="0"/>
                                <w:sz w:val="24"/>
                                <w:szCs w:val="24"/>
                                <w:lang w:val="zh-CN" w:eastAsia="zh-CN" w:bidi="zh-CN"/>
                              </w:rPr>
                              <w:t xml:space="preserve">  </w:t>
                            </w:r>
                            <w:r>
                              <w:rPr>
                                <w:rFonts w:hint="eastAsia" w:ascii="微软雅黑" w:hAnsi="微软雅黑" w:cs="微软雅黑"/>
                                <w:color w:val="231916"/>
                                <w:kern w:val="0"/>
                                <w:sz w:val="24"/>
                                <w:szCs w:val="24"/>
                                <w:lang w:val="en-US" w:eastAsia="zh-CN" w:bidi="zh-CN"/>
                              </w:rPr>
                              <w:t xml:space="preserve">  </w:t>
                            </w:r>
                            <w:r>
                              <w:rPr>
                                <w:rFonts w:hint="eastAsia" w:ascii="微软雅黑" w:hAnsi="微软雅黑" w:eastAsia="微软雅黑" w:cs="微软雅黑"/>
                                <w:color w:val="231916"/>
                                <w:kern w:val="0"/>
                                <w:sz w:val="24"/>
                                <w:szCs w:val="24"/>
                                <w:lang w:val="zh-CN" w:eastAsia="zh-CN" w:bidi="zh-CN"/>
                              </w:rPr>
                              <w:t>“建立在操作层面上的管理是科学，而建立在思想层面上的管理则是哲学、是艺术！”在经济全球化的今天，中国的企业家们既要面对来自外部的挑战，又要探询符合本土国情特质、企业现状的经营之路。如何将一法、二理、三情的西方现代管理科学理念与一情、二理、三法的“中国式”传统管理理念有机融合，形成具有“中国特色”的企业管理之道，是摆在众多中国企业家面前亟待解决的关键问题！</w:t>
                            </w:r>
                          </w:p>
                          <w:p>
                            <w:pPr>
                              <w:pStyle w:val="5"/>
                              <w:keepNext w:val="0"/>
                              <w:keepLines w:val="0"/>
                              <w:pageBreakBefore w:val="0"/>
                              <w:widowControl/>
                              <w:kinsoku/>
                              <w:wordWrap/>
                              <w:overflowPunct/>
                              <w:topLinePunct w:val="0"/>
                              <w:bidi w:val="0"/>
                              <w:adjustRightInd/>
                              <w:snapToGrid/>
                              <w:spacing w:beforeAutospacing="0" w:afterAutospacing="0" w:line="500" w:lineRule="exact"/>
                              <w:ind w:firstLine="480" w:firstLineChars="200"/>
                              <w:textAlignment w:val="auto"/>
                            </w:pPr>
                            <w:r>
                              <w:rPr>
                                <w:color w:val="231916"/>
                              </w:rPr>
                              <w:t>“新商业领</w:t>
                            </w:r>
                            <w:r>
                              <w:rPr>
                                <w:rFonts w:hint="eastAsia"/>
                                <w:color w:val="231916"/>
                                <w:lang w:val="en-US" w:eastAsia="zh-CN"/>
                              </w:rPr>
                              <w:t>军</w:t>
                            </w:r>
                            <w:r>
                              <w:rPr>
                                <w:color w:val="231916"/>
                              </w:rPr>
                              <w:t>培育计划高级工商管理博士（EDBA）核心课程研修班”（非学历、学位教育）, 以实干兴邦、助力中原企业腾飞为己任，培育更多具有社会责任感、产业创新精神及行业竞争力的新商业领袖。</w:t>
                            </w:r>
                          </w:p>
                        </w:txbxContent>
                      </wps:txbx>
                      <wps:bodyPr lIns="0" tIns="0" rIns="0" bIns="0" upright="1"/>
                    </wps:wsp>
                  </a:graphicData>
                </a:graphic>
              </wp:anchor>
            </w:drawing>
          </mc:Choice>
          <mc:Fallback>
            <w:pict>
              <v:shape id="文本框 7" o:spid="_x0000_s1026" o:spt="202" type="#_x0000_t202" style="position:absolute;left:0pt;margin-left:48.15pt;margin-top:50.1pt;height:217.5pt;width:498.9pt;mso-position-horizontal-relative:page;mso-wrap-distance-bottom:0pt;mso-wrap-distance-top:0pt;z-index:-251638784;mso-width-relative:page;mso-height-relative:page;" fillcolor="#EAF6FD" filled="t" stroked="f" coordsize="21600,21600" o:gfxdata="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1pQa2gAAAAsBAAAPAAAAAAAAAAEA&#10;IAAAACIAAABkcnMvZG93bnJldi54bWxQSwECFAAUAAAACACHTuJADo0cH9QBAACdAwAADgAAAAAA&#10;AAABACAAAAApAQAAZHJzL2Uyb0RvYy54bWxQSwUGAAAAAAYABgBZAQAAbwUAAAAA&#10;">
                <v:fill on="t" focussize="0,0"/>
                <v:stroke on="f"/>
                <v:imagedata o:title=""/>
                <o:lock v:ext="edit" aspectratio="f"/>
                <v:textbox inset="0mm,0mm,0mm,0mm">
                  <w:txbxContent>
                    <w:p>
                      <w:pPr>
                        <w:pStyle w:val="5"/>
                        <w:keepNext w:val="0"/>
                        <w:keepLines w:val="0"/>
                        <w:pageBreakBefore w:val="0"/>
                        <w:widowControl/>
                        <w:kinsoku/>
                        <w:wordWrap/>
                        <w:overflowPunct/>
                        <w:topLinePunct w:val="0"/>
                        <w:bidi w:val="0"/>
                        <w:adjustRightInd/>
                        <w:snapToGrid/>
                        <w:spacing w:beforeAutospacing="0" w:afterAutospacing="0" w:line="500" w:lineRule="exact"/>
                        <w:textAlignment w:val="auto"/>
                        <w:rPr>
                          <w:rFonts w:hint="eastAsia" w:ascii="微软雅黑" w:hAnsi="微软雅黑" w:eastAsia="微软雅黑" w:cs="微软雅黑"/>
                          <w:color w:val="231916"/>
                          <w:kern w:val="0"/>
                          <w:sz w:val="24"/>
                          <w:szCs w:val="24"/>
                          <w:lang w:val="zh-CN" w:eastAsia="zh-CN" w:bidi="zh-CN"/>
                        </w:rPr>
                      </w:pPr>
                      <w:r>
                        <w:rPr>
                          <w:rFonts w:hint="eastAsia" w:ascii="微软雅黑" w:hAnsi="微软雅黑" w:eastAsia="微软雅黑" w:cs="微软雅黑"/>
                          <w:color w:val="231916"/>
                          <w:kern w:val="0"/>
                          <w:sz w:val="24"/>
                          <w:szCs w:val="24"/>
                          <w:lang w:val="zh-CN" w:eastAsia="zh-CN" w:bidi="zh-CN"/>
                        </w:rPr>
                        <w:t xml:space="preserve">  </w:t>
                      </w:r>
                      <w:r>
                        <w:rPr>
                          <w:rFonts w:hint="eastAsia" w:ascii="微软雅黑" w:hAnsi="微软雅黑" w:cs="微软雅黑"/>
                          <w:color w:val="231916"/>
                          <w:kern w:val="0"/>
                          <w:sz w:val="24"/>
                          <w:szCs w:val="24"/>
                          <w:lang w:val="en-US" w:eastAsia="zh-CN" w:bidi="zh-CN"/>
                        </w:rPr>
                        <w:t xml:space="preserve">  </w:t>
                      </w:r>
                      <w:r>
                        <w:rPr>
                          <w:rFonts w:hint="eastAsia" w:ascii="微软雅黑" w:hAnsi="微软雅黑" w:eastAsia="微软雅黑" w:cs="微软雅黑"/>
                          <w:color w:val="231916"/>
                          <w:kern w:val="0"/>
                          <w:sz w:val="24"/>
                          <w:szCs w:val="24"/>
                          <w:lang w:val="zh-CN" w:eastAsia="zh-CN" w:bidi="zh-CN"/>
                        </w:rPr>
                        <w:t>“建立在操作层面上的管理是科学，而建立在思想层面上的管理则是哲学、是艺术！”在经济全球化的今天，中国的企业家们既要面对来自外部的挑战，又要探询符合本土国情特质、企业现状的经营之路。如何将一法、二理、三情的西方现代管理科学理念与一情、二理、三法的“中国式”传统管理理念有机融合，形成具有“中国特色”的企业管理之道，是摆在众多中国企业家面前亟待解决的关键问题！</w:t>
                      </w:r>
                    </w:p>
                    <w:p>
                      <w:pPr>
                        <w:pStyle w:val="5"/>
                        <w:keepNext w:val="0"/>
                        <w:keepLines w:val="0"/>
                        <w:pageBreakBefore w:val="0"/>
                        <w:widowControl/>
                        <w:kinsoku/>
                        <w:wordWrap/>
                        <w:overflowPunct/>
                        <w:topLinePunct w:val="0"/>
                        <w:bidi w:val="0"/>
                        <w:adjustRightInd/>
                        <w:snapToGrid/>
                        <w:spacing w:beforeAutospacing="0" w:afterAutospacing="0" w:line="500" w:lineRule="exact"/>
                        <w:ind w:firstLine="480" w:firstLineChars="200"/>
                        <w:textAlignment w:val="auto"/>
                      </w:pPr>
                      <w:r>
                        <w:rPr>
                          <w:color w:val="231916"/>
                        </w:rPr>
                        <w:t>“新商业领</w:t>
                      </w:r>
                      <w:r>
                        <w:rPr>
                          <w:rFonts w:hint="eastAsia"/>
                          <w:color w:val="231916"/>
                          <w:lang w:val="en-US" w:eastAsia="zh-CN"/>
                        </w:rPr>
                        <w:t>军</w:t>
                      </w:r>
                      <w:r>
                        <w:rPr>
                          <w:color w:val="231916"/>
                        </w:rPr>
                        <w:t>培育计划高级工商管理博士（EDBA）核心课程研修班”（非学历、学位教育）, 以实干兴邦、助力中原企业腾飞为己任，培育更多具有社会责任感、产业创新精神及行业竞争力的新商业领袖。</w:t>
                      </w:r>
                    </w:p>
                  </w:txbxContent>
                </v:textbox>
                <w10:wrap type="topAndBottom"/>
              </v:shape>
            </w:pict>
          </mc:Fallback>
        </mc:AlternateContent>
      </w:r>
      <w:r>
        <mc:AlternateContent>
          <mc:Choice Requires="wpg">
            <w:drawing>
              <wp:anchor distT="0" distB="0" distL="114300" distR="114300" simplePos="0" relativeHeight="251678720" behindDoc="1" locked="0" layoutInCell="1" allowOverlap="1">
                <wp:simplePos x="0" y="0"/>
                <wp:positionH relativeFrom="page">
                  <wp:posOffset>610235</wp:posOffset>
                </wp:positionH>
                <wp:positionV relativeFrom="paragraph">
                  <wp:posOffset>3505200</wp:posOffset>
                </wp:positionV>
                <wp:extent cx="6339205" cy="4415790"/>
                <wp:effectExtent l="3810" t="635" r="19685" b="22225"/>
                <wp:wrapTopAndBottom/>
                <wp:docPr id="89" name="组合 8"/>
                <wp:cNvGraphicFramePr/>
                <a:graphic xmlns:a="http://schemas.openxmlformats.org/drawingml/2006/main">
                  <a:graphicData uri="http://schemas.microsoft.com/office/word/2010/wordprocessingGroup">
                    <wpg:wgp>
                      <wpg:cNvGrpSpPr/>
                      <wpg:grpSpPr>
                        <a:xfrm>
                          <a:off x="0" y="0"/>
                          <a:ext cx="6339205" cy="4415790"/>
                          <a:chOff x="962" y="5521"/>
                          <a:chExt cx="9983" cy="6954"/>
                        </a:xfrm>
                      </wpg:grpSpPr>
                      <wps:wsp>
                        <wps:cNvPr id="77" name="矩形 9"/>
                        <wps:cNvSpPr/>
                        <wps:spPr>
                          <a:xfrm>
                            <a:off x="963" y="9362"/>
                            <a:ext cx="9978" cy="511"/>
                          </a:xfrm>
                          <a:prstGeom prst="rect">
                            <a:avLst/>
                          </a:prstGeom>
                          <a:noFill/>
                          <a:ln w="2743" cap="flat" cmpd="sng">
                            <a:solidFill>
                              <a:srgbClr val="717171"/>
                            </a:solidFill>
                            <a:prstDash val="solid"/>
                            <a:miter/>
                            <a:headEnd type="none" w="med" len="med"/>
                            <a:tailEnd type="none" w="med" len="med"/>
                          </a:ln>
                        </wps:spPr>
                        <wps:bodyPr upright="1"/>
                      </wps:wsp>
                      <wps:wsp>
                        <wps:cNvPr id="78" name="矩形 10"/>
                        <wps:cNvSpPr/>
                        <wps:spPr>
                          <a:xfrm>
                            <a:off x="963" y="10012"/>
                            <a:ext cx="9978" cy="511"/>
                          </a:xfrm>
                          <a:prstGeom prst="rect">
                            <a:avLst/>
                          </a:prstGeom>
                          <a:noFill/>
                          <a:ln w="2743" cap="flat" cmpd="sng">
                            <a:solidFill>
                              <a:srgbClr val="717171"/>
                            </a:solidFill>
                            <a:prstDash val="solid"/>
                            <a:miter/>
                            <a:headEnd type="none" w="med" len="med"/>
                            <a:tailEnd type="none" w="med" len="med"/>
                          </a:ln>
                        </wps:spPr>
                        <wps:bodyPr upright="1"/>
                      </wps:wsp>
                      <wps:wsp>
                        <wps:cNvPr id="79" name="矩形 11"/>
                        <wps:cNvSpPr/>
                        <wps:spPr>
                          <a:xfrm>
                            <a:off x="963" y="10662"/>
                            <a:ext cx="9978" cy="511"/>
                          </a:xfrm>
                          <a:prstGeom prst="rect">
                            <a:avLst/>
                          </a:prstGeom>
                          <a:noFill/>
                          <a:ln w="2743" cap="flat" cmpd="sng">
                            <a:solidFill>
                              <a:srgbClr val="717171"/>
                            </a:solidFill>
                            <a:prstDash val="solid"/>
                            <a:miter/>
                            <a:headEnd type="none" w="med" len="med"/>
                            <a:tailEnd type="none" w="med" len="med"/>
                          </a:ln>
                        </wps:spPr>
                        <wps:bodyPr upright="1"/>
                      </wps:wsp>
                      <wps:wsp>
                        <wps:cNvPr id="80" name="矩形 12"/>
                        <wps:cNvSpPr/>
                        <wps:spPr>
                          <a:xfrm>
                            <a:off x="963" y="11312"/>
                            <a:ext cx="9978" cy="511"/>
                          </a:xfrm>
                          <a:prstGeom prst="rect">
                            <a:avLst/>
                          </a:prstGeom>
                          <a:noFill/>
                          <a:ln w="2743" cap="flat" cmpd="sng">
                            <a:solidFill>
                              <a:srgbClr val="717171"/>
                            </a:solidFill>
                            <a:prstDash val="solid"/>
                            <a:miter/>
                            <a:headEnd type="none" w="med" len="med"/>
                            <a:tailEnd type="none" w="med" len="med"/>
                          </a:ln>
                        </wps:spPr>
                        <wps:bodyPr upright="1"/>
                      </wps:wsp>
                      <wps:wsp>
                        <wps:cNvPr id="81" name="矩形 13"/>
                        <wps:cNvSpPr/>
                        <wps:spPr>
                          <a:xfrm>
                            <a:off x="963" y="11962"/>
                            <a:ext cx="9978" cy="511"/>
                          </a:xfrm>
                          <a:prstGeom prst="rect">
                            <a:avLst/>
                          </a:prstGeom>
                          <a:noFill/>
                          <a:ln w="2743" cap="flat" cmpd="sng">
                            <a:solidFill>
                              <a:srgbClr val="717171"/>
                            </a:solidFill>
                            <a:prstDash val="solid"/>
                            <a:miter/>
                            <a:headEnd type="none" w="med" len="med"/>
                            <a:tailEnd type="none" w="med" len="med"/>
                          </a:ln>
                        </wps:spPr>
                        <wps:bodyPr upright="1"/>
                      </wps:wsp>
                      <pic:pic xmlns:pic="http://schemas.openxmlformats.org/drawingml/2006/picture">
                        <pic:nvPicPr>
                          <pic:cNvPr id="82" name="图片 14"/>
                          <pic:cNvPicPr>
                            <a:picLocks noChangeAspect="1"/>
                          </pic:cNvPicPr>
                        </pic:nvPicPr>
                        <pic:blipFill>
                          <a:blip r:embed="rId9"/>
                          <a:stretch>
                            <a:fillRect/>
                          </a:stretch>
                        </pic:blipFill>
                        <pic:spPr>
                          <a:xfrm>
                            <a:off x="963" y="5520"/>
                            <a:ext cx="7612" cy="6952"/>
                          </a:xfrm>
                          <a:prstGeom prst="rect">
                            <a:avLst/>
                          </a:prstGeom>
                          <a:noFill/>
                          <a:ln>
                            <a:noFill/>
                          </a:ln>
                        </pic:spPr>
                      </pic:pic>
                      <wps:wsp>
                        <wps:cNvPr id="83" name="矩形 15"/>
                        <wps:cNvSpPr/>
                        <wps:spPr>
                          <a:xfrm>
                            <a:off x="963" y="9362"/>
                            <a:ext cx="9978" cy="511"/>
                          </a:xfrm>
                          <a:prstGeom prst="rect">
                            <a:avLst/>
                          </a:prstGeom>
                          <a:solidFill>
                            <a:srgbClr val="FFFFFF">
                              <a:alpha val="50000"/>
                            </a:srgbClr>
                          </a:solidFill>
                          <a:ln>
                            <a:noFill/>
                          </a:ln>
                        </wps:spPr>
                        <wps:bodyPr upright="1"/>
                      </wps:wsp>
                      <wps:wsp>
                        <wps:cNvPr id="84" name="矩形 16"/>
                        <wps:cNvSpPr/>
                        <wps:spPr>
                          <a:xfrm>
                            <a:off x="963" y="10012"/>
                            <a:ext cx="9978" cy="511"/>
                          </a:xfrm>
                          <a:prstGeom prst="rect">
                            <a:avLst/>
                          </a:prstGeom>
                          <a:solidFill>
                            <a:srgbClr val="FFFFFF">
                              <a:alpha val="50000"/>
                            </a:srgbClr>
                          </a:solidFill>
                          <a:ln>
                            <a:noFill/>
                          </a:ln>
                        </wps:spPr>
                        <wps:bodyPr upright="1"/>
                      </wps:wsp>
                      <wps:wsp>
                        <wps:cNvPr id="85" name="矩形 17"/>
                        <wps:cNvSpPr/>
                        <wps:spPr>
                          <a:xfrm>
                            <a:off x="963" y="10662"/>
                            <a:ext cx="9978" cy="511"/>
                          </a:xfrm>
                          <a:prstGeom prst="rect">
                            <a:avLst/>
                          </a:prstGeom>
                          <a:solidFill>
                            <a:srgbClr val="FFFFFF">
                              <a:alpha val="50000"/>
                            </a:srgbClr>
                          </a:solidFill>
                          <a:ln>
                            <a:noFill/>
                          </a:ln>
                        </wps:spPr>
                        <wps:bodyPr upright="1"/>
                      </wps:wsp>
                      <wps:wsp>
                        <wps:cNvPr id="86" name="矩形 18"/>
                        <wps:cNvSpPr/>
                        <wps:spPr>
                          <a:xfrm>
                            <a:off x="963" y="11312"/>
                            <a:ext cx="9978" cy="511"/>
                          </a:xfrm>
                          <a:prstGeom prst="rect">
                            <a:avLst/>
                          </a:prstGeom>
                          <a:solidFill>
                            <a:srgbClr val="FFFFFF">
                              <a:alpha val="50000"/>
                            </a:srgbClr>
                          </a:solidFill>
                          <a:ln>
                            <a:noFill/>
                          </a:ln>
                        </wps:spPr>
                        <wps:bodyPr upright="1"/>
                      </wps:wsp>
                      <wps:wsp>
                        <wps:cNvPr id="87" name="矩形 19"/>
                        <wps:cNvSpPr/>
                        <wps:spPr>
                          <a:xfrm>
                            <a:off x="963" y="11962"/>
                            <a:ext cx="9978" cy="511"/>
                          </a:xfrm>
                          <a:prstGeom prst="rect">
                            <a:avLst/>
                          </a:prstGeom>
                          <a:solidFill>
                            <a:srgbClr val="FFFFFF">
                              <a:alpha val="50000"/>
                            </a:srgbClr>
                          </a:solidFill>
                          <a:ln>
                            <a:noFill/>
                          </a:ln>
                        </wps:spPr>
                        <wps:bodyPr upright="1"/>
                      </wps:wsp>
                      <wps:wsp>
                        <wps:cNvPr id="88" name="文本框 20"/>
                        <wps:cNvSpPr txBox="1"/>
                        <wps:spPr>
                          <a:xfrm>
                            <a:off x="961" y="5520"/>
                            <a:ext cx="9983" cy="6954"/>
                          </a:xfrm>
                          <a:prstGeom prst="rect">
                            <a:avLst/>
                          </a:prstGeom>
                          <a:noFill/>
                          <a:ln>
                            <a:noFill/>
                          </a:ln>
                        </wps:spPr>
                        <wps:txbx>
                          <w:txbxContent>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9" w:line="240" w:lineRule="auto"/>
                                <w:rPr>
                                  <w:rFonts w:ascii="Calibri"/>
                                  <w:b/>
                                  <w:sz w:val="32"/>
                                </w:rPr>
                              </w:pPr>
                            </w:p>
                            <w:p>
                              <w:pPr>
                                <w:spacing w:before="0" w:line="434" w:lineRule="auto"/>
                                <w:ind w:left="6510" w:right="109" w:firstLine="557"/>
                                <w:jc w:val="right"/>
                                <w:rPr>
                                  <w:rFonts w:hint="eastAsia" w:ascii="宋体" w:eastAsia="宋体"/>
                                  <w:sz w:val="28"/>
                                </w:rPr>
                              </w:pPr>
                              <w:r>
                                <w:rPr>
                                  <w:rFonts w:hint="eastAsia" w:ascii="宋体" w:eastAsia="宋体"/>
                                  <w:color w:val="0070C0"/>
                                  <w:spacing w:val="-2"/>
                                  <w:sz w:val="28"/>
                                </w:rPr>
                                <w:t>汇聚全国顶级师资资源与知名企业掌舵者齐聚一堂</w:t>
                              </w:r>
                            </w:p>
                            <w:p>
                              <w:pPr>
                                <w:spacing w:before="2" w:line="434" w:lineRule="auto"/>
                                <w:ind w:left="6511" w:right="108" w:hanging="1400"/>
                                <w:jc w:val="right"/>
                                <w:rPr>
                                  <w:rFonts w:hint="eastAsia" w:ascii="宋体" w:eastAsia="宋体"/>
                                  <w:sz w:val="28"/>
                                </w:rPr>
                              </w:pPr>
                              <w:r>
                                <w:rPr>
                                  <w:rFonts w:hint="eastAsia" w:ascii="宋体" w:eastAsia="宋体"/>
                                  <w:color w:val="0070C0"/>
                                  <w:spacing w:val="-1"/>
                                  <w:sz w:val="28"/>
                                </w:rPr>
                                <w:t>全国高校优质企业家学员共同学习分享</w:t>
                              </w:r>
                              <w:r>
                                <w:rPr>
                                  <w:rFonts w:hint="eastAsia" w:ascii="宋体" w:eastAsia="宋体"/>
                                  <w:color w:val="0070C0"/>
                                  <w:spacing w:val="-2"/>
                                  <w:sz w:val="28"/>
                                </w:rPr>
                                <w:t>作为河南高端进修领导品牌</w:t>
                              </w:r>
                            </w:p>
                            <w:p>
                              <w:pPr>
                                <w:spacing w:before="0" w:line="357" w:lineRule="exact"/>
                                <w:ind w:left="0" w:right="98" w:firstLine="0"/>
                                <w:jc w:val="right"/>
                                <w:rPr>
                                  <w:rFonts w:hint="eastAsia" w:ascii="宋体" w:eastAsia="宋体"/>
                                  <w:sz w:val="28"/>
                                </w:rPr>
                              </w:pPr>
                              <w:r>
                                <w:rPr>
                                  <w:rFonts w:hint="eastAsia" w:ascii="宋体" w:eastAsia="宋体"/>
                                  <w:color w:val="0070C0"/>
                                  <w:sz w:val="28"/>
                                </w:rPr>
                                <w:t>优质办学，立足河南，辐射全国</w:t>
                              </w:r>
                            </w:p>
                          </w:txbxContent>
                        </wps:txbx>
                        <wps:bodyPr lIns="0" tIns="0" rIns="0" bIns="0" upright="1"/>
                      </wps:wsp>
                    </wpg:wgp>
                  </a:graphicData>
                </a:graphic>
              </wp:anchor>
            </w:drawing>
          </mc:Choice>
          <mc:Fallback>
            <w:pict>
              <v:group id="组合 8" o:spid="_x0000_s1026" o:spt="203" style="position:absolute;left:0pt;margin-left:48.05pt;margin-top:276pt;height:347.7pt;width:499.15pt;mso-position-horizontal-relative:page;mso-wrap-distance-bottom:0pt;mso-wrap-distance-top:0pt;z-index:-251637760;mso-width-relative:page;mso-height-relative:page;" coordorigin="962,5521" coordsize="9983,6954" o:gfxdata="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">
                <o:lock v:ext="edit" aspectratio="f"/>
                <v:rect id="矩形 9" o:spid="_x0000_s1026" o:spt="1" style="position:absolute;left:963;top:9362;height:511;width:9978;" filled="f" stroked="t" coordsize="21600,21600" o:gfxdata="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EO3vQAA&#10;ANsAAAAPAAAAAAAAAAEAIAAAACIAAABkcnMvZG93bnJldi54bWxQSwECFAAUAAAACACHTuJAMy8F&#10;njsAAAA5AAAAEAAAAAAAAAABACAAAAAMAQAAZHJzL3NoYXBleG1sLnhtbFBLBQYAAAAABgAGAFsB&#10;AAC2AwAAAAA=&#10;">
                  <v:fill on="f" focussize="0,0"/>
                  <v:stroke weight="0.215984251968504pt" color="#717171" joinstyle="miter"/>
                  <v:imagedata o:title=""/>
                  <o:lock v:ext="edit" aspectratio="f"/>
                </v:rect>
                <v:rect id="矩形 10" o:spid="_x0000_s1026" o:spt="1" style="position:absolute;left:963;top:10012;height:511;width:9978;" filled="f" stroked="t" coordsize="21600,21600" o:gfxdata="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vXxbsAAADb&#10;AAAADwAAAAAAAAABACAAAAAiAAAAZHJzL2Rvd25yZXYueG1sUEsBAhQAFAAAAAgAh07iQDMvBZ47&#10;AAAAOQAAABAAAAAAAAAAAQAgAAAACgEAAGRycy9zaGFwZXhtbC54bWxQSwUGAAAAAAYABgBbAQAA&#10;tAMAAAAA&#10;">
                  <v:fill on="f" focussize="0,0"/>
                  <v:stroke weight="0.215984251968504pt" color="#717171" joinstyle="miter"/>
                  <v:imagedata o:title=""/>
                  <o:lock v:ext="edit" aspectratio="f"/>
                </v:rect>
                <v:rect id="矩形 11" o:spid="_x0000_s1026" o:spt="1" style="position:absolute;left:963;top:10662;height:511;width:9978;" filled="f" stroked="t" coordsize="21600,21600" o:gfxdata="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3JevQAA&#10;ANsAAAAPAAAAAAAAAAEAIAAAACIAAABkcnMvZG93bnJldi54bWxQSwECFAAUAAAACACHTuJAMy8F&#10;njsAAAA5AAAAEAAAAAAAAAABACAAAAAMAQAAZHJzL3NoYXBleG1sLnhtbFBLBQYAAAAABgAGAFsB&#10;AAC2AwAAAAA=&#10;">
                  <v:fill on="f" focussize="0,0"/>
                  <v:stroke weight="0.215984251968504pt" color="#717171" joinstyle="miter"/>
                  <v:imagedata o:title=""/>
                  <o:lock v:ext="edit" aspectratio="f"/>
                </v:rect>
                <v:rect id="矩形 12" o:spid="_x0000_s1026" o:spt="1" style="position:absolute;left:963;top:11312;height:511;width:9978;" filled="f" stroked="t" coordsize="21600,21600" o:gfxdata="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GKvkugAAANsA&#10;AAAPAAAAAAAAAAEAIAAAACIAAABkcnMvZG93bnJldi54bWxQSwECFAAUAAAACACHTuJAMy8FnjsA&#10;AAA5AAAAEAAAAAAAAAABACAAAAAJAQAAZHJzL3NoYXBleG1sLnhtbFBLBQYAAAAABgAGAFsBAACz&#10;AwAAAAA=&#10;">
                  <v:fill on="f" focussize="0,0"/>
                  <v:stroke weight="0.215984251968504pt" color="#717171" joinstyle="miter"/>
                  <v:imagedata o:title=""/>
                  <o:lock v:ext="edit" aspectratio="f"/>
                </v:rect>
                <v:rect id="矩形 13" o:spid="_x0000_s1026" o:spt="1" style="position:absolute;left:963;top:11962;height:511;width:9978;" filled="f" stroked="t" coordsize="21600,21600" o:gfxdata="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A5/vQAA&#10;ANsAAAAPAAAAAAAAAAEAIAAAACIAAABkcnMvZG93bnJldi54bWxQSwECFAAUAAAACACHTuJAMy8F&#10;njsAAAA5AAAAEAAAAAAAAAABACAAAAAMAQAAZHJzL3NoYXBleG1sLnhtbFBLBQYAAAAABgAGAFsB&#10;AAC2AwAAAAA=&#10;">
                  <v:fill on="f" focussize="0,0"/>
                  <v:stroke weight="0.215984251968504pt" color="#717171" joinstyle="miter"/>
                  <v:imagedata o:title=""/>
                  <o:lock v:ext="edit" aspectratio="f"/>
                </v:rect>
                <v:shape id="图片 14" o:spid="_x0000_s1026" o:spt="75" alt="" type="#_x0000_t75" style="position:absolute;left:963;top:5520;height:6952;width:7612;" filled="f" o:preferrelative="t" stroked="f" coordsize="21600,21600" o:gfxdata="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qgd6/&#10;AAAA2wAAAA8AAAAAAAAAAQAgAAAAIgAAAGRycy9kb3ducmV2LnhtbFBLAQIUABQAAAAIAIdO4kAz&#10;LwWeOwAAADkAAAAQAAAAAAAAAAEAIAAAAA4BAABkcnMvc2hhcGV4bWwueG1sUEsFBgAAAAAGAAYA&#10;WwEAALgDAAAAAA==&#10;">
                  <v:fill on="f" focussize="0,0"/>
                  <v:stroke on="f"/>
                  <v:imagedata r:id="rId9" o:title=""/>
                  <o:lock v:ext="edit" aspectratio="t"/>
                </v:shape>
                <v:rect id="矩形 15" o:spid="_x0000_s1026" o:spt="1" style="position:absolute;left:963;top:9362;height:511;width:9978;" fillcolor="#FFFFFF" filled="t" stroked="f" coordsize="21600,21600" o:gfxdata="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8/lL4A&#10;AADbAAAADwAAAAAAAAABACAAAAAiAAAAZHJzL2Rvd25yZXYueG1sUEsBAhQAFAAAAAgAh07iQDMv&#10;BZ47AAAAOQAAABAAAAAAAAAAAQAgAAAADQEAAGRycy9zaGFwZXhtbC54bWxQSwUGAAAAAAYABgBb&#10;AQAAtwMAAAAA&#10;">
                  <v:fill on="t" opacity="32768f" focussize="0,0"/>
                  <v:stroke on="f"/>
                  <v:imagedata o:title=""/>
                  <o:lock v:ext="edit" aspectratio="f"/>
                </v:rect>
                <v:rect id="矩形 16" o:spid="_x0000_s1026" o:spt="1" style="position:absolute;left:963;top:10012;height:511;width:9978;" fillcolor="#FFFFFF" filled="t" stroked="f" coordsize="21600,21600" o:gfxdata="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Wp+C8AAAA&#10;2wAAAA8AAAAAAAAAAQAgAAAAIgAAAGRycy9kb3ducmV2LnhtbFBLAQIUABQAAAAIAIdO4kAzLwWe&#10;OwAAADkAAAAQAAAAAAAAAAEAIAAAAAsBAABkcnMvc2hhcGV4bWwueG1sUEsFBgAAAAAGAAYAWwEA&#10;ALUDAAAAAA==&#10;">
                  <v:fill on="t" opacity="32768f" focussize="0,0"/>
                  <v:stroke on="f"/>
                  <v:imagedata o:title=""/>
                  <o:lock v:ext="edit" aspectratio="f"/>
                </v:rect>
                <v:rect id="矩形 17" o:spid="_x0000_s1026" o:spt="1" style="position:absolute;left:963;top:10662;height:511;width:9978;" fillcolor="#FFFFFF" filled="t" stroked="f" coordsize="21600,21600" o:gfxdata="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oCe74A&#10;AADbAAAADwAAAAAAAAABACAAAAAiAAAAZHJzL2Rvd25yZXYueG1sUEsBAhQAFAAAAAgAh07iQDMv&#10;BZ47AAAAOQAAABAAAAAAAAAAAQAgAAAADQEAAGRycy9zaGFwZXhtbC54bWxQSwUGAAAAAAYABgBb&#10;AQAAtwMAAAAA&#10;">
                  <v:fill on="t" opacity="32768f" focussize="0,0"/>
                  <v:stroke on="f"/>
                  <v:imagedata o:title=""/>
                  <o:lock v:ext="edit" aspectratio="f"/>
                </v:rect>
                <v:rect id="矩形 18" o:spid="_x0000_s1026" o:spt="1" style="position:absolute;left:963;top:11312;height:511;width:9978;" fillcolor="#FFFFFF" filled="t" stroked="f" coordsize="21600,21600" o:gfxdata="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icDL4A&#10;AADbAAAADwAAAAAAAAABACAAAAAiAAAAZHJzL2Rvd25yZXYueG1sUEsBAhQAFAAAAAgAh07iQDMv&#10;BZ47AAAAOQAAABAAAAAAAAAAAQAgAAAADQEAAGRycy9zaGFwZXhtbC54bWxQSwUGAAAAAAYABgBb&#10;AQAAtwMAAAAA&#10;">
                  <v:fill on="t" opacity="32768f" focussize="0,0"/>
                  <v:stroke on="f"/>
                  <v:imagedata o:title=""/>
                  <o:lock v:ext="edit" aspectratio="f"/>
                </v:rect>
                <v:rect id="矩形 19" o:spid="_x0000_s1026" o:spt="1" style="position:absolute;left:963;top:11962;height:511;width:9978;" fillcolor="#FFFFFF" filled="t" stroked="f" coordsize="21600,21600" o:gfxdata="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DmXvQAA&#10;ANsAAAAPAAAAAAAAAAEAIAAAACIAAABkcnMvZG93bnJldi54bWxQSwECFAAUAAAACACHTuJAMy8F&#10;njsAAAA5AAAAEAAAAAAAAAABACAAAAAMAQAAZHJzL3NoYXBleG1sLnhtbFBLBQYAAAAABgAGAFsB&#10;AAC2AwAAAAA=&#10;">
                  <v:fill on="t" opacity="32768f" focussize="0,0"/>
                  <v:stroke on="f"/>
                  <v:imagedata o:title=""/>
                  <o:lock v:ext="edit" aspectratio="f"/>
                </v:rect>
                <v:shape id="文本框 20" o:spid="_x0000_s1026" o:spt="202" type="#_x0000_t202" style="position:absolute;left:961;top:5520;height:6954;width:9983;"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9" w:line="240" w:lineRule="auto"/>
                          <w:rPr>
                            <w:rFonts w:ascii="Calibri"/>
                            <w:b/>
                            <w:sz w:val="32"/>
                          </w:rPr>
                        </w:pPr>
                      </w:p>
                      <w:p>
                        <w:pPr>
                          <w:spacing w:before="0" w:line="434" w:lineRule="auto"/>
                          <w:ind w:left="6510" w:right="109" w:firstLine="557"/>
                          <w:jc w:val="right"/>
                          <w:rPr>
                            <w:rFonts w:hint="eastAsia" w:ascii="宋体" w:eastAsia="宋体"/>
                            <w:sz w:val="28"/>
                          </w:rPr>
                        </w:pPr>
                        <w:r>
                          <w:rPr>
                            <w:rFonts w:hint="eastAsia" w:ascii="宋体" w:eastAsia="宋体"/>
                            <w:color w:val="0070C0"/>
                            <w:spacing w:val="-2"/>
                            <w:sz w:val="28"/>
                          </w:rPr>
                          <w:t>汇聚全国顶级师资资源与知名企业掌舵者齐聚一堂</w:t>
                        </w:r>
                      </w:p>
                      <w:p>
                        <w:pPr>
                          <w:spacing w:before="2" w:line="434" w:lineRule="auto"/>
                          <w:ind w:left="6511" w:right="108" w:hanging="1400"/>
                          <w:jc w:val="right"/>
                          <w:rPr>
                            <w:rFonts w:hint="eastAsia" w:ascii="宋体" w:eastAsia="宋体"/>
                            <w:sz w:val="28"/>
                          </w:rPr>
                        </w:pPr>
                        <w:r>
                          <w:rPr>
                            <w:rFonts w:hint="eastAsia" w:ascii="宋体" w:eastAsia="宋体"/>
                            <w:color w:val="0070C0"/>
                            <w:spacing w:val="-1"/>
                            <w:sz w:val="28"/>
                          </w:rPr>
                          <w:t>全国高校优质企业家学员共同学习分享</w:t>
                        </w:r>
                        <w:r>
                          <w:rPr>
                            <w:rFonts w:hint="eastAsia" w:ascii="宋体" w:eastAsia="宋体"/>
                            <w:color w:val="0070C0"/>
                            <w:spacing w:val="-2"/>
                            <w:sz w:val="28"/>
                          </w:rPr>
                          <w:t>作为河南高端进修领导品牌</w:t>
                        </w:r>
                      </w:p>
                      <w:p>
                        <w:pPr>
                          <w:spacing w:before="0" w:line="357" w:lineRule="exact"/>
                          <w:ind w:left="0" w:right="98" w:firstLine="0"/>
                          <w:jc w:val="right"/>
                          <w:rPr>
                            <w:rFonts w:hint="eastAsia" w:ascii="宋体" w:eastAsia="宋体"/>
                            <w:sz w:val="28"/>
                          </w:rPr>
                        </w:pPr>
                        <w:r>
                          <w:rPr>
                            <w:rFonts w:hint="eastAsia" w:ascii="宋体" w:eastAsia="宋体"/>
                            <w:color w:val="0070C0"/>
                            <w:sz w:val="28"/>
                          </w:rPr>
                          <w:t>优质办学，立足河南，辐射全国</w:t>
                        </w:r>
                      </w:p>
                    </w:txbxContent>
                  </v:textbox>
                </v:shape>
                <w10:wrap type="topAndBottom"/>
              </v:group>
            </w:pict>
          </mc:Fallback>
        </mc:AlternateContent>
      </w:r>
    </w:p>
    <w:p>
      <w:pPr>
        <w:pStyle w:val="3"/>
        <w:spacing w:before="7"/>
        <w:rPr>
          <w:rFonts w:ascii="Calibri"/>
          <w:b/>
          <w:sz w:val="9"/>
        </w:rPr>
      </w:pPr>
    </w:p>
    <w:p>
      <w:pPr>
        <w:pStyle w:val="3"/>
        <w:spacing w:before="4"/>
        <w:rPr>
          <w:rFonts w:ascii="Calibri"/>
          <w:b/>
          <w:sz w:val="9"/>
        </w:rPr>
      </w:pPr>
    </w:p>
    <w:p>
      <w:pPr>
        <w:spacing w:after="0"/>
        <w:rPr>
          <w:rFonts w:ascii="Calibri"/>
          <w:sz w:val="9"/>
        </w:rPr>
        <w:sectPr>
          <w:headerReference r:id="rId5" w:type="default"/>
          <w:type w:val="continuous"/>
          <w:pgSz w:w="11910" w:h="16840"/>
          <w:pgMar w:top="1460" w:right="640" w:bottom="280" w:left="820" w:header="656" w:footer="720" w:gutter="0"/>
          <w:cols w:space="720" w:num="1"/>
        </w:sectPr>
      </w:pPr>
    </w:p>
    <w:p>
      <w:pPr>
        <w:pStyle w:val="3"/>
        <w:spacing w:before="11"/>
        <w:rPr>
          <w:rFonts w:ascii="Calibri"/>
          <w:b/>
          <w:sz w:val="27"/>
        </w:rPr>
      </w:pPr>
    </w:p>
    <w:p>
      <w:pPr>
        <w:pStyle w:val="3"/>
        <w:ind w:left="143"/>
        <w:rPr>
          <w:rFonts w:ascii="Calibri"/>
          <w:sz w:val="20"/>
        </w:rPr>
      </w:pPr>
      <w:r>
        <w:rPr>
          <w:rFonts w:ascii="Calibri"/>
          <w:sz w:val="20"/>
        </w:rPr>
        <mc:AlternateContent>
          <mc:Choice Requires="wpg">
            <w:drawing>
              <wp:inline distT="0" distB="0" distL="114300" distR="114300">
                <wp:extent cx="6336030" cy="360045"/>
                <wp:effectExtent l="0" t="0" r="7620" b="1905"/>
                <wp:docPr id="12" name="组合 21"/>
                <wp:cNvGraphicFramePr/>
                <a:graphic xmlns:a="http://schemas.openxmlformats.org/drawingml/2006/main">
                  <a:graphicData uri="http://schemas.microsoft.com/office/word/2010/wordprocessingGroup">
                    <wpg:wgp>
                      <wpg:cNvGrpSpPr/>
                      <wpg:grpSpPr>
                        <a:xfrm>
                          <a:off x="0" y="0"/>
                          <a:ext cx="6336030" cy="360045"/>
                          <a:chOff x="0" y="0"/>
                          <a:chExt cx="9978" cy="567"/>
                        </a:xfrm>
                      </wpg:grpSpPr>
                      <wps:wsp>
                        <wps:cNvPr id="5" name="矩形 22"/>
                        <wps:cNvSpPr/>
                        <wps:spPr>
                          <a:xfrm>
                            <a:off x="0" y="0"/>
                            <a:ext cx="9978" cy="567"/>
                          </a:xfrm>
                          <a:prstGeom prst="rect">
                            <a:avLst/>
                          </a:prstGeom>
                          <a:solidFill>
                            <a:srgbClr val="ED7D31"/>
                          </a:solidFill>
                          <a:ln>
                            <a:noFill/>
                          </a:ln>
                        </wps:spPr>
                        <wps:bodyPr upright="1"/>
                      </wps:wsp>
                      <wps:wsp>
                        <wps:cNvPr id="6" name="任意多边形 23"/>
                        <wps:cNvSpPr/>
                        <wps:spPr>
                          <a:xfrm>
                            <a:off x="0" y="0"/>
                            <a:ext cx="485" cy="482"/>
                          </a:xfrm>
                          <a:custGeom>
                            <a:avLst/>
                            <a:gdLst/>
                            <a:ahLst/>
                            <a:cxnLst/>
                            <a:pathLst>
                              <a:path w="485" h="482">
                                <a:moveTo>
                                  <a:pt x="234" y="0"/>
                                </a:moveTo>
                                <a:lnTo>
                                  <a:pt x="161" y="0"/>
                                </a:lnTo>
                                <a:lnTo>
                                  <a:pt x="98" y="13"/>
                                </a:lnTo>
                                <a:lnTo>
                                  <a:pt x="47" y="47"/>
                                </a:lnTo>
                                <a:lnTo>
                                  <a:pt x="13" y="98"/>
                                </a:lnTo>
                                <a:lnTo>
                                  <a:pt x="0" y="161"/>
                                </a:lnTo>
                                <a:lnTo>
                                  <a:pt x="0" y="482"/>
                                </a:lnTo>
                                <a:lnTo>
                                  <a:pt x="193" y="482"/>
                                </a:lnTo>
                                <a:lnTo>
                                  <a:pt x="270" y="476"/>
                                </a:lnTo>
                                <a:lnTo>
                                  <a:pt x="339" y="457"/>
                                </a:lnTo>
                                <a:lnTo>
                                  <a:pt x="398" y="426"/>
                                </a:lnTo>
                                <a:lnTo>
                                  <a:pt x="444" y="381"/>
                                </a:lnTo>
                                <a:lnTo>
                                  <a:pt x="474" y="323"/>
                                </a:lnTo>
                                <a:lnTo>
                                  <a:pt x="485" y="250"/>
                                </a:lnTo>
                                <a:lnTo>
                                  <a:pt x="477" y="176"/>
                                </a:lnTo>
                                <a:lnTo>
                                  <a:pt x="453" y="114"/>
                                </a:lnTo>
                                <a:lnTo>
                                  <a:pt x="415" y="65"/>
                                </a:lnTo>
                                <a:lnTo>
                                  <a:pt x="365" y="29"/>
                                </a:lnTo>
                                <a:lnTo>
                                  <a:pt x="304" y="7"/>
                                </a:lnTo>
                                <a:lnTo>
                                  <a:pt x="234" y="0"/>
                                </a:lnTo>
                                <a:close/>
                              </a:path>
                            </a:pathLst>
                          </a:custGeom>
                          <a:solidFill>
                            <a:srgbClr val="FFFFFF"/>
                          </a:solidFill>
                          <a:ln>
                            <a:noFill/>
                          </a:ln>
                        </wps:spPr>
                        <wps:bodyPr upright="1"/>
                      </wps:wsp>
                      <wps:wsp>
                        <wps:cNvPr id="8" name="矩形 24"/>
                        <wps:cNvSpPr/>
                        <wps:spPr>
                          <a:xfrm>
                            <a:off x="0" y="474"/>
                            <a:ext cx="9978" cy="29"/>
                          </a:xfrm>
                          <a:prstGeom prst="rect">
                            <a:avLst/>
                          </a:prstGeom>
                          <a:solidFill>
                            <a:srgbClr val="FFFFFF"/>
                          </a:solidFill>
                          <a:ln>
                            <a:noFill/>
                          </a:ln>
                        </wps:spPr>
                        <wps:bodyPr upright="1"/>
                      </wps:wsp>
                      <wps:wsp>
                        <wps:cNvPr id="10" name="文本框 25"/>
                        <wps:cNvSpPr txBox="1"/>
                        <wps:spPr>
                          <a:xfrm>
                            <a:off x="0" y="0"/>
                            <a:ext cx="9978" cy="514"/>
                          </a:xfrm>
                          <a:prstGeom prst="rect">
                            <a:avLst/>
                          </a:prstGeom>
                          <a:noFill/>
                          <a:ln>
                            <a:noFill/>
                          </a:ln>
                        </wps:spPr>
                        <wps:txbx>
                          <w:txbxContent>
                            <w:p>
                              <w:pPr>
                                <w:spacing w:before="28"/>
                                <w:ind w:left="651" w:right="0" w:firstLine="0"/>
                                <w:jc w:val="left"/>
                                <w:rPr>
                                  <w:rFonts w:hint="eastAsia" w:ascii="宋体" w:eastAsia="宋体"/>
                                  <w:sz w:val="32"/>
                                </w:rPr>
                              </w:pPr>
                              <w:bookmarkStart w:id="3" w:name="页 2"/>
                              <w:bookmarkEnd w:id="3"/>
                              <w:r>
                                <w:rPr>
                                  <w:rFonts w:hint="eastAsia" w:ascii="宋体" w:eastAsia="宋体"/>
                                  <w:color w:val="FFFFFF"/>
                                  <w:sz w:val="32"/>
                                </w:rPr>
                                <w:t>项目价值</w:t>
                              </w:r>
                            </w:p>
                          </w:txbxContent>
                        </wps:txbx>
                        <wps:bodyPr lIns="0" tIns="0" rIns="0" bIns="0" upright="1"/>
                      </wps:wsp>
                    </wpg:wgp>
                  </a:graphicData>
                </a:graphic>
              </wp:inline>
            </w:drawing>
          </mc:Choice>
          <mc:Fallback>
            <w:pict>
              <v:group id="组合 21" o:spid="_x0000_s1026" o:spt="203" style="height:28.35pt;width:498.9pt;" coordsize="9978,567" o:gfxdata="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BmdRHr&#10;1QAAAAQBAAAPAAAAAAAAAAEAIAAAACIAAABkcnMvZG93bnJldi54bWxQSwECFAAUAAAACACHTuJA&#10;6qy4CrMDAAB7DAAADgAAAAAAAAABACAAAAAkAQAAZHJzL2Uyb0RvYy54bWxQSwUGAAAAAAYABgBZ&#10;AQAASQcAAAAA&#10;">
                <o:lock v:ext="edit" aspectratio="f"/>
                <v:rect id="矩形 22" o:spid="_x0000_s1026" o:spt="1" style="position:absolute;left:0;top:0;height:567;width:9978;" fillcolor="#ED7D31" filled="t" stroked="f" coordsize="21600,21600" o:gfxdata="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B/dugAAANo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3" o:spid="_x0000_s1026" o:spt="100" style="position:absolute;left:0;top:0;height:482;width:485;" fillcolor="#FFFFFF" filled="t" stroked="f" coordsize="485,482" o:gfxdata="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64bXtwAAANoAAAAP&#10;AAAAAAAAAAEAIAAAACIAAABkcnMvZG93bnJldi54bWxQSwECFAAUAAAACACHTuJAMy8FnjsAAAA5&#10;AAAAEAAAAAAAAAABACAAAAAGAQAAZHJzL3NoYXBleG1sLnhtbFBLBQYAAAAABgAGAFsBAACwAwAA&#10;AAA=&#10;" path="m234,0l161,0,98,13,47,47,13,98,0,161,0,482,193,482,270,476,339,457,398,426,444,381,474,323,485,250,477,176,453,114,415,65,365,29,304,7,234,0xe">
                  <v:fill on="t" focussize="0,0"/>
                  <v:stroke on="f"/>
                  <v:imagedata o:title=""/>
                  <o:lock v:ext="edit" aspectratio="f"/>
                </v:shape>
                <v:rect id="矩形 24" o:spid="_x0000_s1026" o:spt="1" style="position:absolute;left:0;top:474;height:29;width:9978;" fillcolor="#FFFFFF" filled="t"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fill on="t" focussize="0,0"/>
                  <v:stroke on="f"/>
                  <v:imagedata o:title=""/>
                  <o:lock v:ext="edit" aspectratio="f"/>
                </v:rect>
                <v:shape id="文本框 25" o:spid="_x0000_s1026" o:spt="202" type="#_x0000_t202" style="position:absolute;left:0;top:0;height:514;width:9978;"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8"/>
                          <w:ind w:left="651" w:right="0" w:firstLine="0"/>
                          <w:jc w:val="left"/>
                          <w:rPr>
                            <w:rFonts w:hint="eastAsia" w:ascii="宋体" w:eastAsia="宋体"/>
                            <w:sz w:val="32"/>
                          </w:rPr>
                        </w:pPr>
                        <w:bookmarkStart w:id="3" w:name="页 2"/>
                        <w:bookmarkEnd w:id="3"/>
                        <w:r>
                          <w:rPr>
                            <w:rFonts w:hint="eastAsia" w:ascii="宋体" w:eastAsia="宋体"/>
                            <w:color w:val="FFFFFF"/>
                            <w:sz w:val="32"/>
                          </w:rPr>
                          <w:t>项目价值</w:t>
                        </w:r>
                      </w:p>
                    </w:txbxContent>
                  </v:textbox>
                </v:shape>
                <w10:wrap type="none"/>
                <w10:anchorlock/>
              </v:group>
            </w:pict>
          </mc:Fallback>
        </mc:AlternateContent>
      </w:r>
    </w:p>
    <w:p>
      <w:pPr>
        <w:pStyle w:val="3"/>
        <w:spacing w:before="5"/>
        <w:rPr>
          <w:rFonts w:ascii="Calibri"/>
          <w:b/>
          <w:sz w:val="13"/>
        </w:rPr>
      </w:pPr>
      <w:r>
        <mc:AlternateContent>
          <mc:Choice Requires="wps">
            <w:drawing>
              <wp:anchor distT="0" distB="0" distL="114300" distR="114300" simplePos="0" relativeHeight="251679744" behindDoc="1" locked="0" layoutInCell="1" allowOverlap="1">
                <wp:simplePos x="0" y="0"/>
                <wp:positionH relativeFrom="page">
                  <wp:posOffset>611505</wp:posOffset>
                </wp:positionH>
                <wp:positionV relativeFrom="paragraph">
                  <wp:posOffset>119380</wp:posOffset>
                </wp:positionV>
                <wp:extent cx="6336030" cy="288290"/>
                <wp:effectExtent l="0" t="0" r="7620" b="16510"/>
                <wp:wrapTopAndBottom/>
                <wp:docPr id="90" name="文本框 26"/>
                <wp:cNvGraphicFramePr/>
                <a:graphic xmlns:a="http://schemas.openxmlformats.org/drawingml/2006/main">
                  <a:graphicData uri="http://schemas.microsoft.com/office/word/2010/wordprocessingShape">
                    <wps:wsp>
                      <wps:cNvSpPr txBox="1"/>
                      <wps:spPr>
                        <a:xfrm>
                          <a:off x="0" y="0"/>
                          <a:ext cx="6336030" cy="288290"/>
                        </a:xfrm>
                        <a:prstGeom prst="rect">
                          <a:avLst/>
                        </a:prstGeom>
                        <a:solidFill>
                          <a:srgbClr val="EAF6FD"/>
                        </a:solidFill>
                        <a:ln>
                          <a:noFill/>
                        </a:ln>
                      </wps:spPr>
                      <wps:txbx>
                        <w:txbxContent>
                          <w:p>
                            <w:pPr>
                              <w:numPr>
                                <w:ilvl w:val="0"/>
                                <w:numId w:val="1"/>
                              </w:numPr>
                              <w:tabs>
                                <w:tab w:val="left" w:pos="713"/>
                              </w:tabs>
                              <w:spacing w:before="45"/>
                              <w:ind w:left="712" w:right="0" w:hanging="451"/>
                              <w:jc w:val="left"/>
                              <w:rPr>
                                <w:rFonts w:hint="eastAsia" w:ascii="宋体" w:eastAsia="宋体"/>
                                <w:sz w:val="28"/>
                              </w:rPr>
                            </w:pPr>
                            <w:r>
                              <w:rPr>
                                <w:rFonts w:hint="eastAsia" w:ascii="宋体" w:eastAsia="宋体"/>
                                <w:color w:val="0070C0"/>
                                <w:position w:val="1"/>
                                <w:sz w:val="28"/>
                              </w:rPr>
                              <w:t>整合多方资源，保证科学实战</w:t>
                            </w:r>
                          </w:p>
                        </w:txbxContent>
                      </wps:txbx>
                      <wps:bodyPr lIns="0" tIns="0" rIns="0" bIns="0" upright="1"/>
                    </wps:wsp>
                  </a:graphicData>
                </a:graphic>
              </wp:anchor>
            </w:drawing>
          </mc:Choice>
          <mc:Fallback>
            <w:pict>
              <v:shape id="文本框 26" o:spid="_x0000_s1026" o:spt="202" type="#_x0000_t202" style="position:absolute;left:0pt;margin-left:48.15pt;margin-top:9.4pt;height:22.7pt;width:498.9pt;mso-position-horizontal-relative:page;mso-wrap-distance-bottom:0pt;mso-wrap-distance-top:0pt;z-index:-251636736;mso-width-relative:page;mso-height-relative:page;" fillcolor="#EAF6FD" filled="t" stroked="f" coordsize="21600,21600" o:gfxdata="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Z82TtkAAAAJAQAADwAAAAAAAAABACAAAAAi&#10;AAAAZHJzL2Rvd25yZXYueG1sUEsBAhQAFAAAAAgAh07iQP/bX0TQAQAAnQMAAA4AAAAAAAAAAQAg&#10;AAAAKAEAAGRycy9lMm9Eb2MueG1sUEsFBgAAAAAGAAYAWQEAAGoFAAAAAA==&#10;">
                <v:fill on="t" focussize="0,0"/>
                <v:stroke on="f"/>
                <v:imagedata o:title=""/>
                <o:lock v:ext="edit" aspectratio="f"/>
                <v:textbox inset="0mm,0mm,0mm,0mm">
                  <w:txbxContent>
                    <w:p>
                      <w:pPr>
                        <w:numPr>
                          <w:ilvl w:val="0"/>
                          <w:numId w:val="1"/>
                        </w:numPr>
                        <w:tabs>
                          <w:tab w:val="left" w:pos="713"/>
                        </w:tabs>
                        <w:spacing w:before="45"/>
                        <w:ind w:left="712" w:right="0" w:hanging="451"/>
                        <w:jc w:val="left"/>
                        <w:rPr>
                          <w:rFonts w:hint="eastAsia" w:ascii="宋体" w:eastAsia="宋体"/>
                          <w:sz w:val="28"/>
                        </w:rPr>
                      </w:pPr>
                      <w:r>
                        <w:rPr>
                          <w:rFonts w:hint="eastAsia" w:ascii="宋体" w:eastAsia="宋体"/>
                          <w:color w:val="0070C0"/>
                          <w:position w:val="1"/>
                          <w:sz w:val="28"/>
                        </w:rPr>
                        <w:t>整合多方资源，保证科学实战</w:t>
                      </w:r>
                    </w:p>
                  </w:txbxContent>
                </v:textbox>
                <w10:wrap type="topAndBottom"/>
              </v:shape>
            </w:pict>
          </mc:Fallback>
        </mc:AlternateContent>
      </w:r>
    </w:p>
    <w:p>
      <w:pPr>
        <w:pStyle w:val="3"/>
        <w:spacing w:before="9"/>
        <w:rPr>
          <w:rFonts w:ascii="Calibri"/>
          <w:b/>
          <w:sz w:val="6"/>
        </w:rPr>
      </w:pPr>
    </w:p>
    <w:p>
      <w:pPr>
        <w:pStyle w:val="3"/>
        <w:spacing w:before="32"/>
        <w:ind w:left="152" w:right="331" w:firstLine="568"/>
        <w:jc w:val="both"/>
      </w:pPr>
      <w:r>
        <w:rPr>
          <w:color w:val="231916"/>
        </w:rPr>
        <w:t>新商业领</w:t>
      </w:r>
      <w:r>
        <w:rPr>
          <w:rFonts w:hint="eastAsia"/>
          <w:color w:val="231916"/>
          <w:lang w:val="en-US" w:eastAsia="zh-CN"/>
        </w:rPr>
        <w:t>军</w:t>
      </w:r>
      <w:r>
        <w:rPr>
          <w:color w:val="231916"/>
        </w:rPr>
        <w:t>培育计划旨在联合最为优质、高端和广泛的社会资源，培育中国经济未来崛起的力量； 项目聚焦成长型企业的实际需求，以培养企业掌门人的智慧和远见，解决问题为导向，课程体系全方位保证整体课程的系统性和实用性。</w:t>
      </w:r>
    </w:p>
    <w:p>
      <w:pPr>
        <w:pStyle w:val="3"/>
        <w:spacing w:before="17"/>
        <w:rPr>
          <w:sz w:val="12"/>
        </w:rPr>
      </w:pPr>
      <w:r>
        <mc:AlternateContent>
          <mc:Choice Requires="wps">
            <w:drawing>
              <wp:anchor distT="0" distB="0" distL="114300" distR="114300" simplePos="0" relativeHeight="251680768" behindDoc="1" locked="0" layoutInCell="1" allowOverlap="1">
                <wp:simplePos x="0" y="0"/>
                <wp:positionH relativeFrom="page">
                  <wp:posOffset>611505</wp:posOffset>
                </wp:positionH>
                <wp:positionV relativeFrom="paragraph">
                  <wp:posOffset>166370</wp:posOffset>
                </wp:positionV>
                <wp:extent cx="6336030" cy="288290"/>
                <wp:effectExtent l="0" t="0" r="7620" b="16510"/>
                <wp:wrapTopAndBottom/>
                <wp:docPr id="91" name="文本框 27"/>
                <wp:cNvGraphicFramePr/>
                <a:graphic xmlns:a="http://schemas.openxmlformats.org/drawingml/2006/main">
                  <a:graphicData uri="http://schemas.microsoft.com/office/word/2010/wordprocessingShape">
                    <wps:wsp>
                      <wps:cNvSpPr txBox="1"/>
                      <wps:spPr>
                        <a:xfrm>
                          <a:off x="0" y="0"/>
                          <a:ext cx="6336030" cy="288290"/>
                        </a:xfrm>
                        <a:prstGeom prst="rect">
                          <a:avLst/>
                        </a:prstGeom>
                        <a:solidFill>
                          <a:srgbClr val="EAF6FD"/>
                        </a:solidFill>
                        <a:ln>
                          <a:noFill/>
                        </a:ln>
                      </wps:spPr>
                      <wps:txbx>
                        <w:txbxContent>
                          <w:p>
                            <w:pPr>
                              <w:numPr>
                                <w:ilvl w:val="0"/>
                                <w:numId w:val="2"/>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聆听智慧之音，对话巅峰人物</w:t>
                            </w:r>
                          </w:p>
                        </w:txbxContent>
                      </wps:txbx>
                      <wps:bodyPr lIns="0" tIns="0" rIns="0" bIns="0" upright="1"/>
                    </wps:wsp>
                  </a:graphicData>
                </a:graphic>
              </wp:anchor>
            </w:drawing>
          </mc:Choice>
          <mc:Fallback>
            <w:pict>
              <v:shape id="文本框 27" o:spid="_x0000_s1026" o:spt="202" type="#_x0000_t202" style="position:absolute;left:0pt;margin-left:48.15pt;margin-top:13.1pt;height:22.7pt;width:498.9pt;mso-position-horizontal-relative:page;mso-wrap-distance-bottom:0pt;mso-wrap-distance-top:0pt;z-index:-251635712;mso-width-relative:page;mso-height-relative:page;" fillcolor="#EAF6FD" filled="t" stroked="f" coordsize="21600,21600" o:gfxdata="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SiE+rYAAAACQEAAA8AAAAAAAAAAQAg&#10;AAAAIgAAAGRycy9kb3ducmV2LnhtbFBLAQIUABQAAAAIAIdO4kA5DDr21QEAAJ0DAAAOAAAAAAAA&#10;AAEAIAAAACcBAABkcnMvZTJvRG9jLnhtbFBLBQYAAAAABgAGAFkBAABuBQAAAAA=&#10;">
                <v:fill on="t" focussize="0,0"/>
                <v:stroke on="f"/>
                <v:imagedata o:title=""/>
                <o:lock v:ext="edit" aspectratio="f"/>
                <v:textbox inset="0mm,0mm,0mm,0mm">
                  <w:txbxContent>
                    <w:p>
                      <w:pPr>
                        <w:numPr>
                          <w:ilvl w:val="0"/>
                          <w:numId w:val="2"/>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聆听智慧之音，对话巅峰人物</w:t>
                      </w:r>
                    </w:p>
                  </w:txbxContent>
                </v:textbox>
                <w10:wrap type="topAndBottom"/>
              </v:shape>
            </w:pict>
          </mc:Fallback>
        </mc:AlternateContent>
      </w:r>
    </w:p>
    <w:p>
      <w:pPr>
        <w:pStyle w:val="3"/>
        <w:spacing w:before="114"/>
        <w:ind w:left="152" w:right="388" w:firstLine="568"/>
        <w:jc w:val="both"/>
      </w:pPr>
      <w:r>
        <w:rPr>
          <w:color w:val="231916"/>
        </w:rPr>
        <w:t>企业家导师将全方位“传、帮、带”，引领学员深入剖析领军型企业，并使学员亲身领略他们在红海中找到蓝海战略并领跑的功力，在耳濡目染中汲取成败得失，提升商业实战成效，解决企业跨越式发展过程中的根本问题。</w:t>
      </w:r>
    </w:p>
    <w:p>
      <w:pPr>
        <w:pStyle w:val="3"/>
        <w:spacing w:before="16"/>
        <w:rPr>
          <w:sz w:val="12"/>
        </w:rPr>
      </w:pPr>
      <w:r>
        <mc:AlternateContent>
          <mc:Choice Requires="wps">
            <w:drawing>
              <wp:anchor distT="0" distB="0" distL="114300" distR="114300" simplePos="0" relativeHeight="251681792" behindDoc="1" locked="0" layoutInCell="1" allowOverlap="1">
                <wp:simplePos x="0" y="0"/>
                <wp:positionH relativeFrom="page">
                  <wp:posOffset>611505</wp:posOffset>
                </wp:positionH>
                <wp:positionV relativeFrom="paragraph">
                  <wp:posOffset>166370</wp:posOffset>
                </wp:positionV>
                <wp:extent cx="6336030" cy="288290"/>
                <wp:effectExtent l="0" t="0" r="7620" b="16510"/>
                <wp:wrapTopAndBottom/>
                <wp:docPr id="92" name="文本框 28"/>
                <wp:cNvGraphicFramePr/>
                <a:graphic xmlns:a="http://schemas.openxmlformats.org/drawingml/2006/main">
                  <a:graphicData uri="http://schemas.microsoft.com/office/word/2010/wordprocessingShape">
                    <wps:wsp>
                      <wps:cNvSpPr txBox="1"/>
                      <wps:spPr>
                        <a:xfrm>
                          <a:off x="0" y="0"/>
                          <a:ext cx="6336030" cy="288290"/>
                        </a:xfrm>
                        <a:prstGeom prst="rect">
                          <a:avLst/>
                        </a:prstGeom>
                        <a:solidFill>
                          <a:srgbClr val="EAF6FD"/>
                        </a:solidFill>
                        <a:ln>
                          <a:noFill/>
                        </a:ln>
                      </wps:spPr>
                      <wps:txbx>
                        <w:txbxContent>
                          <w:p>
                            <w:pPr>
                              <w:numPr>
                                <w:ilvl w:val="0"/>
                                <w:numId w:val="3"/>
                              </w:numPr>
                              <w:tabs>
                                <w:tab w:val="left" w:pos="708"/>
                              </w:tabs>
                              <w:spacing w:before="45"/>
                              <w:ind w:left="707" w:right="0" w:hanging="446"/>
                              <w:jc w:val="left"/>
                              <w:rPr>
                                <w:rFonts w:hint="eastAsia" w:ascii="宋体" w:eastAsia="宋体"/>
                                <w:sz w:val="28"/>
                              </w:rPr>
                            </w:pPr>
                            <w:r>
                              <w:rPr>
                                <w:rFonts w:hint="eastAsia" w:ascii="宋体" w:eastAsia="宋体"/>
                                <w:color w:val="0070C0"/>
                                <w:position w:val="1"/>
                                <w:sz w:val="28"/>
                              </w:rPr>
                              <w:t>实战私董式服务，践行体验式学习</w:t>
                            </w:r>
                          </w:p>
                        </w:txbxContent>
                      </wps:txbx>
                      <wps:bodyPr lIns="0" tIns="0" rIns="0" bIns="0" upright="1"/>
                    </wps:wsp>
                  </a:graphicData>
                </a:graphic>
              </wp:anchor>
            </w:drawing>
          </mc:Choice>
          <mc:Fallback>
            <w:pict>
              <v:shape id="文本框 28" o:spid="_x0000_s1026" o:spt="202" type="#_x0000_t202" style="position:absolute;left:0pt;margin-left:48.15pt;margin-top:13.1pt;height:22.7pt;width:498.9pt;mso-position-horizontal-relative:page;mso-wrap-distance-bottom:0pt;mso-wrap-distance-top:0pt;z-index:-251634688;mso-width-relative:page;mso-height-relative:page;" fillcolor="#EAF6FD" filled="t" stroked="f" coordsize="21600,21600" o:gfxdata="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KIT6tgAAAAJAQAADwAAAAAAAAABACAA&#10;AAAiAAAAZHJzL2Rvd25yZXYueG1sUEsBAhQAFAAAAAgAh07iQG72P3jUAQAAnQMAAA4AAAAAAAAA&#10;AQAgAAAAJwEAAGRycy9lMm9Eb2MueG1sUEsFBgAAAAAGAAYAWQEAAG0FAAAAAA==&#10;">
                <v:fill on="t" focussize="0,0"/>
                <v:stroke on="f"/>
                <v:imagedata o:title=""/>
                <o:lock v:ext="edit" aspectratio="f"/>
                <v:textbox inset="0mm,0mm,0mm,0mm">
                  <w:txbxContent>
                    <w:p>
                      <w:pPr>
                        <w:numPr>
                          <w:ilvl w:val="0"/>
                          <w:numId w:val="3"/>
                        </w:numPr>
                        <w:tabs>
                          <w:tab w:val="left" w:pos="708"/>
                        </w:tabs>
                        <w:spacing w:before="45"/>
                        <w:ind w:left="707" w:right="0" w:hanging="446"/>
                        <w:jc w:val="left"/>
                        <w:rPr>
                          <w:rFonts w:hint="eastAsia" w:ascii="宋体" w:eastAsia="宋体"/>
                          <w:sz w:val="28"/>
                        </w:rPr>
                      </w:pPr>
                      <w:r>
                        <w:rPr>
                          <w:rFonts w:hint="eastAsia" w:ascii="宋体" w:eastAsia="宋体"/>
                          <w:color w:val="0070C0"/>
                          <w:position w:val="1"/>
                          <w:sz w:val="28"/>
                        </w:rPr>
                        <w:t>实战私董式服务，践行体验式学习</w:t>
                      </w:r>
                    </w:p>
                  </w:txbxContent>
                </v:textbox>
                <w10:wrap type="topAndBottom"/>
              </v:shape>
            </w:pict>
          </mc:Fallback>
        </mc:AlternateContent>
      </w:r>
    </w:p>
    <w:p>
      <w:pPr>
        <w:pStyle w:val="3"/>
        <w:spacing w:before="113"/>
        <w:ind w:left="152" w:right="137" w:firstLine="497"/>
      </w:pPr>
      <w:r>
        <w:rPr>
          <w:color w:val="231916"/>
        </w:rPr>
        <w:t>新商业领袖培育计划课程以实战实用为主，贴心私董式互动学习，引领学员全方位探 讨及学习标杆企业，深入了解企业发展中的关键经历、关键成功因素和核心管理亮点，体 味成败得失；并在企业家导师的带领下，结合自身经营实际，找到自己的问题，反思提升。</w:t>
      </w:r>
    </w:p>
    <w:p>
      <w:pPr>
        <w:pStyle w:val="3"/>
        <w:spacing w:before="16"/>
        <w:rPr>
          <w:sz w:val="12"/>
        </w:rPr>
      </w:pPr>
      <w:r>
        <mc:AlternateContent>
          <mc:Choice Requires="wps">
            <w:drawing>
              <wp:anchor distT="0" distB="0" distL="114300" distR="114300" simplePos="0" relativeHeight="251682816" behindDoc="1" locked="0" layoutInCell="1" allowOverlap="1">
                <wp:simplePos x="0" y="0"/>
                <wp:positionH relativeFrom="page">
                  <wp:posOffset>611505</wp:posOffset>
                </wp:positionH>
                <wp:positionV relativeFrom="paragraph">
                  <wp:posOffset>166370</wp:posOffset>
                </wp:positionV>
                <wp:extent cx="6336030" cy="288290"/>
                <wp:effectExtent l="0" t="0" r="7620" b="16510"/>
                <wp:wrapTopAndBottom/>
                <wp:docPr id="93" name="文本框 29"/>
                <wp:cNvGraphicFramePr/>
                <a:graphic xmlns:a="http://schemas.openxmlformats.org/drawingml/2006/main">
                  <a:graphicData uri="http://schemas.microsoft.com/office/word/2010/wordprocessingShape">
                    <wps:wsp>
                      <wps:cNvSpPr txBox="1"/>
                      <wps:spPr>
                        <a:xfrm>
                          <a:off x="0" y="0"/>
                          <a:ext cx="6336030" cy="288290"/>
                        </a:xfrm>
                        <a:prstGeom prst="rect">
                          <a:avLst/>
                        </a:prstGeom>
                        <a:solidFill>
                          <a:srgbClr val="EAF6FD"/>
                        </a:solidFill>
                        <a:ln>
                          <a:noFill/>
                        </a:ln>
                      </wps:spPr>
                      <wps:txbx>
                        <w:txbxContent>
                          <w:p>
                            <w:pPr>
                              <w:numPr>
                                <w:ilvl w:val="0"/>
                                <w:numId w:val="4"/>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搭建资本平台，持续扶持成长</w:t>
                            </w:r>
                          </w:p>
                        </w:txbxContent>
                      </wps:txbx>
                      <wps:bodyPr lIns="0" tIns="0" rIns="0" bIns="0" upright="1"/>
                    </wps:wsp>
                  </a:graphicData>
                </a:graphic>
              </wp:anchor>
            </w:drawing>
          </mc:Choice>
          <mc:Fallback>
            <w:pict>
              <v:shape id="文本框 29" o:spid="_x0000_s1026" o:spt="202" type="#_x0000_t202" style="position:absolute;left:0pt;margin-left:48.15pt;margin-top:13.1pt;height:22.7pt;width:498.9pt;mso-position-horizontal-relative:page;mso-wrap-distance-bottom:0pt;mso-wrap-distance-top:0pt;z-index:-251633664;mso-width-relative:page;mso-height-relative:page;" fillcolor="#EAF6FD" filled="t" stroked="f" coordsize="21600,21600" o:gfxdata="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SiE+rYAAAACQEAAA8AAAAAAAAAAQAg&#10;AAAAIgAAAGRycy9kb3ducmV2LnhtbFBLAQIUABQAAAAIAIdO4kCoIVrK1QEAAJ0DAAAOAAAAAAAA&#10;AAEAIAAAACcBAABkcnMvZTJvRG9jLnhtbFBLBQYAAAAABgAGAFkBAABuBQAAAAA=&#10;">
                <v:fill on="t" focussize="0,0"/>
                <v:stroke on="f"/>
                <v:imagedata o:title=""/>
                <o:lock v:ext="edit" aspectratio="f"/>
                <v:textbox inset="0mm,0mm,0mm,0mm">
                  <w:txbxContent>
                    <w:p>
                      <w:pPr>
                        <w:numPr>
                          <w:ilvl w:val="0"/>
                          <w:numId w:val="4"/>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搭建资本平台，持续扶持成长</w:t>
                      </w:r>
                    </w:p>
                  </w:txbxContent>
                </v:textbox>
                <w10:wrap type="topAndBottom"/>
              </v:shape>
            </w:pict>
          </mc:Fallback>
        </mc:AlternateContent>
      </w:r>
    </w:p>
    <w:p>
      <w:pPr>
        <w:pStyle w:val="3"/>
        <w:spacing w:before="114"/>
        <w:ind w:left="152" w:right="261" w:firstLine="426"/>
      </w:pPr>
      <w:r>
        <w:rPr>
          <w:color w:val="231916"/>
          <w:spacing w:val="6"/>
        </w:rPr>
        <w:t xml:space="preserve">“培育计划”将安排富有盛名的投资家，帮助学员拓展融资渠道，提升资本运作能力， </w:t>
      </w:r>
      <w:r>
        <w:rPr>
          <w:color w:val="231916"/>
          <w:spacing w:val="7"/>
        </w:rPr>
        <w:t xml:space="preserve">获取资本市场青睐；加入“校友会”，促进学员与学员之间，导师与学员之间深度融合； </w:t>
      </w:r>
      <w:r>
        <w:rPr>
          <w:color w:val="231916"/>
          <w:spacing w:val="13"/>
        </w:rPr>
        <w:t>通过参访、联谊、研讨会、论坛等丰富的形式，提供政策解读、投融资、上市辅导、兼并重组等多元培训服务，助力学员企业克服成长瓶颈，实现资源聚合。</w:t>
      </w:r>
    </w:p>
    <w:p>
      <w:pPr>
        <w:pStyle w:val="3"/>
        <w:spacing w:before="7"/>
        <w:rPr>
          <w:sz w:val="27"/>
        </w:rPr>
      </w:pPr>
      <w:r>
        <mc:AlternateContent>
          <mc:Choice Requires="wpg">
            <w:drawing>
              <wp:anchor distT="0" distB="0" distL="114300" distR="114300" simplePos="0" relativeHeight="251683840" behindDoc="1" locked="0" layoutInCell="1" allowOverlap="1">
                <wp:simplePos x="0" y="0"/>
                <wp:positionH relativeFrom="page">
                  <wp:posOffset>611505</wp:posOffset>
                </wp:positionH>
                <wp:positionV relativeFrom="paragraph">
                  <wp:posOffset>345440</wp:posOffset>
                </wp:positionV>
                <wp:extent cx="6336030" cy="320040"/>
                <wp:effectExtent l="635" t="0" r="6985" b="3810"/>
                <wp:wrapTopAndBottom/>
                <wp:docPr id="97" name="组合 30"/>
                <wp:cNvGraphicFramePr/>
                <a:graphic xmlns:a="http://schemas.openxmlformats.org/drawingml/2006/main">
                  <a:graphicData uri="http://schemas.microsoft.com/office/word/2010/wordprocessingGroup">
                    <wpg:wgp>
                      <wpg:cNvGrpSpPr/>
                      <wpg:grpSpPr>
                        <a:xfrm>
                          <a:off x="0" y="0"/>
                          <a:ext cx="6336030" cy="320040"/>
                          <a:chOff x="964" y="544"/>
                          <a:chExt cx="9978" cy="504"/>
                        </a:xfrm>
                      </wpg:grpSpPr>
                      <wps:wsp>
                        <wps:cNvPr id="94" name="任意多边形 31"/>
                        <wps:cNvSpPr/>
                        <wps:spPr>
                          <a:xfrm>
                            <a:off x="963" y="544"/>
                            <a:ext cx="485" cy="482"/>
                          </a:xfrm>
                          <a:custGeom>
                            <a:avLst/>
                            <a:gdLst/>
                            <a:ahLst/>
                            <a:cxnLst/>
                            <a:pathLst>
                              <a:path w="485" h="482">
                                <a:moveTo>
                                  <a:pt x="234" y="0"/>
                                </a:moveTo>
                                <a:lnTo>
                                  <a:pt x="160" y="0"/>
                                </a:lnTo>
                                <a:lnTo>
                                  <a:pt x="98" y="13"/>
                                </a:lnTo>
                                <a:lnTo>
                                  <a:pt x="47" y="48"/>
                                </a:lnTo>
                                <a:lnTo>
                                  <a:pt x="12" y="99"/>
                                </a:lnTo>
                                <a:lnTo>
                                  <a:pt x="0" y="161"/>
                                </a:lnTo>
                                <a:lnTo>
                                  <a:pt x="0" y="482"/>
                                </a:lnTo>
                                <a:lnTo>
                                  <a:pt x="193" y="482"/>
                                </a:lnTo>
                                <a:lnTo>
                                  <a:pt x="269" y="476"/>
                                </a:lnTo>
                                <a:lnTo>
                                  <a:pt x="339" y="458"/>
                                </a:lnTo>
                                <a:lnTo>
                                  <a:pt x="398" y="426"/>
                                </a:lnTo>
                                <a:lnTo>
                                  <a:pt x="444" y="381"/>
                                </a:lnTo>
                                <a:lnTo>
                                  <a:pt x="474" y="323"/>
                                </a:lnTo>
                                <a:lnTo>
                                  <a:pt x="485" y="251"/>
                                </a:lnTo>
                                <a:lnTo>
                                  <a:pt x="476" y="177"/>
                                </a:lnTo>
                                <a:lnTo>
                                  <a:pt x="453" y="115"/>
                                </a:lnTo>
                                <a:lnTo>
                                  <a:pt x="415" y="66"/>
                                </a:lnTo>
                                <a:lnTo>
                                  <a:pt x="365" y="30"/>
                                </a:lnTo>
                                <a:lnTo>
                                  <a:pt x="304" y="8"/>
                                </a:lnTo>
                                <a:lnTo>
                                  <a:pt x="234" y="0"/>
                                </a:lnTo>
                                <a:close/>
                              </a:path>
                            </a:pathLst>
                          </a:custGeom>
                          <a:solidFill>
                            <a:srgbClr val="ED7D31"/>
                          </a:solidFill>
                          <a:ln>
                            <a:noFill/>
                          </a:ln>
                        </wps:spPr>
                        <wps:bodyPr upright="1"/>
                      </wps:wsp>
                      <wps:wsp>
                        <wps:cNvPr id="95" name="直线 32"/>
                        <wps:cNvSpPr/>
                        <wps:spPr>
                          <a:xfrm>
                            <a:off x="964" y="1034"/>
                            <a:ext cx="9978" cy="0"/>
                          </a:xfrm>
                          <a:prstGeom prst="line">
                            <a:avLst/>
                          </a:prstGeom>
                          <a:ln w="18418" cap="flat" cmpd="sng">
                            <a:solidFill>
                              <a:srgbClr val="ED7D31"/>
                            </a:solidFill>
                            <a:prstDash val="solid"/>
                            <a:headEnd type="none" w="med" len="med"/>
                            <a:tailEnd type="none" w="med" len="med"/>
                          </a:ln>
                        </wps:spPr>
                        <wps:bodyPr upright="1"/>
                      </wps:wsp>
                      <wps:wsp>
                        <wps:cNvPr id="96" name="文本框 33"/>
                        <wps:cNvSpPr txBox="1"/>
                        <wps:spPr>
                          <a:xfrm>
                            <a:off x="963" y="544"/>
                            <a:ext cx="9978" cy="504"/>
                          </a:xfrm>
                          <a:prstGeom prst="rect">
                            <a:avLst/>
                          </a:prstGeom>
                          <a:noFill/>
                          <a:ln>
                            <a:noFill/>
                          </a:ln>
                        </wps:spPr>
                        <wps:txbx>
                          <w:txbxContent>
                            <w:p>
                              <w:pPr>
                                <w:spacing w:before="30"/>
                                <w:ind w:left="550" w:right="0" w:firstLine="0"/>
                                <w:jc w:val="left"/>
                                <w:rPr>
                                  <w:rFonts w:hint="eastAsia" w:ascii="宋体" w:eastAsia="宋体"/>
                                  <w:sz w:val="32"/>
                                </w:rPr>
                              </w:pPr>
                              <w:r>
                                <w:rPr>
                                  <w:rFonts w:hint="eastAsia" w:ascii="宋体" w:eastAsia="宋体"/>
                                  <w:color w:val="ED7D31"/>
                                  <w:sz w:val="32"/>
                                </w:rPr>
                                <w:t>课程详解</w:t>
                              </w:r>
                            </w:p>
                          </w:txbxContent>
                        </wps:txbx>
                        <wps:bodyPr lIns="0" tIns="0" rIns="0" bIns="0" upright="1"/>
                      </wps:wsp>
                    </wpg:wgp>
                  </a:graphicData>
                </a:graphic>
              </wp:anchor>
            </w:drawing>
          </mc:Choice>
          <mc:Fallback>
            <w:pict>
              <v:group id="组合 30" o:spid="_x0000_s1026" o:spt="203" style="position:absolute;left:0pt;margin-left:48.15pt;margin-top:27.2pt;height:25.2pt;width:498.9pt;mso-position-horizontal-relative:page;mso-wrap-distance-bottom:0pt;mso-wrap-distance-top:0pt;z-index:-251632640;mso-width-relative:page;mso-height-relative:page;" coordorigin="964,544" coordsize="9978,504" o:gfxdata="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ibQTUdoAAAAKAQAADwAAAAAAAAABACAAAAAiAAAAZHJzL2Rvd25yZXYueG1sUEsBAhQAFAAA&#10;AAgAh07iQIhzen7uAwAAkQsAAA4AAAAAAAAAAQAgAAAAKQEAAGRycy9lMm9Eb2MueG1sUEsFBgAA&#10;AAAGAAYAWQEAAIkHAAAAAA==&#10;">
                <o:lock v:ext="edit" aspectratio="f"/>
                <v:shape id="任意多边形 31" o:spid="_x0000_s1026" o:spt="100" style="position:absolute;left:963;top:544;height:482;width:485;" fillcolor="#ED7D31" filled="t" stroked="f" coordsize="485,482" o:gfxdata="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EPObsAAADb&#10;AAAADwAAAAAAAAABACAAAAAiAAAAZHJzL2Rvd25yZXYueG1sUEsBAhQAFAAAAAgAh07iQDMvBZ47&#10;AAAAOQAAABAAAAAAAAAAAQAgAAAACgEAAGRycy9zaGFwZXhtbC54bWxQSwUGAAAAAAYABgBbAQAA&#10;tAMAAAAA&#10;" path="m234,0l160,0,98,13,47,48,12,99,0,161,0,482,193,482,269,476,339,458,398,426,444,381,474,323,485,251,476,177,453,115,415,66,365,30,304,8,234,0xe">
                  <v:fill on="t" focussize="0,0"/>
                  <v:stroke on="f"/>
                  <v:imagedata o:title=""/>
                  <o:lock v:ext="edit" aspectratio="f"/>
                </v:shape>
                <v:line id="直线 32" o:spid="_x0000_s1026" o:spt="20" style="position:absolute;left:964;top:1034;height:0;width:9978;" filled="f" stroked="t" coordsize="21600,21600" o:gfxdata="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Gnrb4A&#10;AADbAAAADwAAAAAAAAABACAAAAAiAAAAZHJzL2Rvd25yZXYueG1sUEsBAhQAFAAAAAgAh07iQDMv&#10;BZ47AAAAOQAAABAAAAAAAAAAAQAgAAAADQEAAGRycy9zaGFwZXhtbC54bWxQSwUGAAAAAAYABgBb&#10;AQAAtwMAAAAA&#10;">
                  <v:fill on="f" focussize="0,0"/>
                  <v:stroke weight="1.45023622047244pt" color="#ED7D31" joinstyle="round"/>
                  <v:imagedata o:title=""/>
                  <o:lock v:ext="edit" aspectratio="f"/>
                </v:line>
                <v:shape id="文本框 33" o:spid="_x0000_s1026" o:spt="202" type="#_x0000_t202" style="position:absolute;left:963;top:544;height:504;width:9978;"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0"/>
                          <w:ind w:left="550" w:right="0" w:firstLine="0"/>
                          <w:jc w:val="left"/>
                          <w:rPr>
                            <w:rFonts w:hint="eastAsia" w:ascii="宋体" w:eastAsia="宋体"/>
                            <w:sz w:val="32"/>
                          </w:rPr>
                        </w:pPr>
                        <w:r>
                          <w:rPr>
                            <w:rFonts w:hint="eastAsia" w:ascii="宋体" w:eastAsia="宋体"/>
                            <w:color w:val="ED7D31"/>
                            <w:sz w:val="32"/>
                          </w:rPr>
                          <w:t>课程详解</w:t>
                        </w:r>
                      </w:p>
                    </w:txbxContent>
                  </v:textbox>
                </v:shape>
                <w10:wrap type="topAndBottom"/>
              </v:group>
            </w:pict>
          </mc:Fallback>
        </mc:AlternateContent>
      </w:r>
    </w:p>
    <w:p>
      <w:pPr>
        <w:pStyle w:val="3"/>
        <w:spacing w:before="1" w:after="1"/>
        <w:rPr>
          <w:sz w:val="8"/>
        </w:rPr>
      </w:pPr>
    </w:p>
    <w:tbl>
      <w:tblPr>
        <w:tblStyle w:val="6"/>
        <w:tblW w:w="0" w:type="auto"/>
        <w:tblCellSpacing w:w="31" w:type="dxa"/>
        <w:tblInd w:w="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28"/>
        <w:gridCol w:w="5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5" w:hRule="atLeast"/>
          <w:tblCellSpacing w:w="31" w:type="dxa"/>
        </w:trPr>
        <w:tc>
          <w:tcPr>
            <w:tcW w:w="9978" w:type="dxa"/>
            <w:gridSpan w:val="2"/>
            <w:tcBorders>
              <w:bottom w:val="nil"/>
            </w:tcBorders>
            <w:shd w:val="clear" w:color="auto" w:fill="ED7D31"/>
          </w:tcPr>
          <w:p>
            <w:pPr>
              <w:pStyle w:val="10"/>
              <w:spacing w:before="45"/>
              <w:ind w:left="4411" w:right="4406"/>
              <w:jc w:val="center"/>
              <w:rPr>
                <w:rFonts w:hint="eastAsia" w:ascii="宋体" w:eastAsia="宋体"/>
                <w:sz w:val="28"/>
              </w:rPr>
            </w:pPr>
            <w:r>
              <w:rPr>
                <w:rFonts w:hint="eastAsia" w:ascii="宋体" w:eastAsia="宋体"/>
                <w:color w:val="FFFFFF"/>
                <w:sz w:val="28"/>
              </w:rPr>
              <w:t>大视野篇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4" w:hRule="atLeast"/>
          <w:tblCellSpacing w:w="31" w:type="dxa"/>
        </w:trPr>
        <w:tc>
          <w:tcPr>
            <w:tcW w:w="4028" w:type="dxa"/>
            <w:tcBorders>
              <w:top w:val="nil"/>
              <w:bottom w:val="nil"/>
              <w:right w:val="nil"/>
            </w:tcBorders>
            <w:shd w:val="clear" w:color="auto" w:fill="EAF6FD"/>
          </w:tcPr>
          <w:p>
            <w:pPr>
              <w:pStyle w:val="10"/>
              <w:spacing w:before="65" w:line="383" w:lineRule="exact"/>
              <w:ind w:left="210"/>
              <w:rPr>
                <w:sz w:val="24"/>
              </w:rPr>
            </w:pPr>
            <w:r>
              <w:rPr>
                <w:color w:val="231916"/>
                <w:sz w:val="24"/>
              </w:rPr>
              <w:t>逆全球化背景下的中国宏观经济</w:t>
            </w:r>
          </w:p>
          <w:p>
            <w:pPr>
              <w:pStyle w:val="10"/>
              <w:spacing w:line="383" w:lineRule="exact"/>
              <w:ind w:left="210"/>
              <w:rPr>
                <w:sz w:val="24"/>
              </w:rPr>
            </w:pPr>
            <w:r>
              <w:rPr>
                <w:color w:val="231916"/>
                <w:sz w:val="24"/>
              </w:rPr>
              <w:t>——探寻企业转型突破之路</w:t>
            </w:r>
          </w:p>
        </w:tc>
        <w:tc>
          <w:tcPr>
            <w:tcW w:w="5950" w:type="dxa"/>
            <w:tcBorders>
              <w:top w:val="nil"/>
              <w:left w:val="nil"/>
              <w:bottom w:val="nil"/>
            </w:tcBorders>
            <w:shd w:val="clear" w:color="auto" w:fill="EAF6FD"/>
          </w:tcPr>
          <w:p>
            <w:pPr>
              <w:pStyle w:val="10"/>
              <w:spacing w:before="106" w:line="208" w:lineRule="auto"/>
              <w:ind w:left="236" w:right="335"/>
              <w:rPr>
                <w:sz w:val="22"/>
              </w:rPr>
            </w:pPr>
            <w:r>
              <w:rPr>
                <w:color w:val="231916"/>
                <w:sz w:val="22"/>
              </w:rPr>
              <w:t>世界经济演变趋势；中国经济增长的奇迹及其终结； 中国经济增长潜力剖析；中国企业转型之路。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7" w:hRule="atLeast"/>
          <w:tblCellSpacing w:w="31" w:type="dxa"/>
        </w:trPr>
        <w:tc>
          <w:tcPr>
            <w:tcW w:w="4028" w:type="dxa"/>
            <w:tcBorders>
              <w:top w:val="nil"/>
              <w:right w:val="nil"/>
            </w:tcBorders>
            <w:shd w:val="clear" w:color="auto" w:fill="FDEDE4"/>
          </w:tcPr>
          <w:p>
            <w:pPr>
              <w:pStyle w:val="10"/>
              <w:spacing w:before="11"/>
              <w:rPr>
                <w:sz w:val="20"/>
              </w:rPr>
            </w:pPr>
          </w:p>
          <w:p>
            <w:pPr>
              <w:pStyle w:val="10"/>
              <w:ind w:left="552"/>
              <w:rPr>
                <w:sz w:val="26"/>
              </w:rPr>
            </w:pPr>
            <w:r>
              <w:rPr>
                <w:color w:val="231916"/>
                <w:sz w:val="26"/>
              </w:rPr>
              <w:t>工业4.0与中国制造2025</w:t>
            </w:r>
          </w:p>
        </w:tc>
        <w:tc>
          <w:tcPr>
            <w:tcW w:w="5950" w:type="dxa"/>
            <w:tcBorders>
              <w:top w:val="nil"/>
              <w:left w:val="nil"/>
            </w:tcBorders>
            <w:shd w:val="clear" w:color="auto" w:fill="FDEDE4"/>
          </w:tcPr>
          <w:p>
            <w:pPr>
              <w:pStyle w:val="10"/>
              <w:spacing w:before="133" w:line="199" w:lineRule="auto"/>
              <w:ind w:left="238" w:right="475"/>
              <w:jc w:val="both"/>
              <w:rPr>
                <w:sz w:val="22"/>
              </w:rPr>
            </w:pPr>
            <w:r>
              <w:rPr>
                <w:color w:val="231916"/>
                <w:sz w:val="22"/>
              </w:rPr>
              <w:t>深入了解工业4.0的内涵，明确新一轮工业浪潮中， 中国制造2025的宏大计划，了解企业在未来发展中的大环境及机会。</w:t>
            </w:r>
          </w:p>
        </w:tc>
      </w:tr>
    </w:tbl>
    <w:p>
      <w:pPr>
        <w:spacing w:after="0" w:line="199" w:lineRule="auto"/>
        <w:jc w:val="both"/>
        <w:rPr>
          <w:sz w:val="22"/>
        </w:rPr>
        <w:sectPr>
          <w:pgSz w:w="11910" w:h="16840"/>
          <w:pgMar w:top="1460" w:right="640" w:bottom="280" w:left="820" w:header="656" w:footer="0" w:gutter="0"/>
          <w:cols w:space="720" w:num="1"/>
        </w:sectPr>
      </w:pPr>
    </w:p>
    <w:p>
      <w:pPr>
        <w:pStyle w:val="3"/>
        <w:spacing w:before="1"/>
        <w:rPr>
          <w:rFonts w:ascii="Times New Roman"/>
          <w:sz w:val="7"/>
        </w:rPr>
      </w:pPr>
    </w:p>
    <w:p>
      <w:pPr>
        <w:pStyle w:val="3"/>
        <w:spacing w:line="26" w:lineRule="exact"/>
        <w:ind w:left="447"/>
        <w:rPr>
          <w:rFonts w:ascii="Times New Roman"/>
          <w:sz w:val="2"/>
        </w:rPr>
      </w:pPr>
      <w:r>
        <w:rPr>
          <w:rFonts w:ascii="Times New Roman"/>
          <w:position w:val="0"/>
          <w:sz w:val="2"/>
        </w:rPr>
        <mc:AlternateContent>
          <mc:Choice Requires="wpg">
            <w:drawing>
              <wp:inline distT="0" distB="0" distL="114300" distR="114300">
                <wp:extent cx="5934075" cy="16510"/>
                <wp:effectExtent l="0" t="0" r="0" b="0"/>
                <wp:docPr id="33" name="组合 34"/>
                <wp:cNvGraphicFramePr/>
                <a:graphic xmlns:a="http://schemas.openxmlformats.org/drawingml/2006/main">
                  <a:graphicData uri="http://schemas.microsoft.com/office/word/2010/wordprocessingGroup">
                    <wpg:wgp>
                      <wpg:cNvGrpSpPr/>
                      <wpg:grpSpPr>
                        <a:xfrm>
                          <a:off x="0" y="0"/>
                          <a:ext cx="5934075" cy="16510"/>
                          <a:chOff x="0" y="0"/>
                          <a:chExt cx="9345" cy="26"/>
                        </a:xfrm>
                      </wpg:grpSpPr>
                      <wps:wsp>
                        <wps:cNvPr id="32" name="直线 35"/>
                        <wps:cNvSpPr/>
                        <wps:spPr>
                          <a:xfrm>
                            <a:off x="0" y="13"/>
                            <a:ext cx="9345" cy="0"/>
                          </a:xfrm>
                          <a:prstGeom prst="line">
                            <a:avLst/>
                          </a:prstGeom>
                          <a:ln w="16510" cap="flat" cmpd="sng">
                            <a:solidFill>
                              <a:srgbClr val="000000"/>
                            </a:solidFill>
                            <a:prstDash val="solid"/>
                            <a:headEnd type="none" w="med" len="med"/>
                            <a:tailEnd type="none" w="med" len="med"/>
                          </a:ln>
                        </wps:spPr>
                        <wps:bodyPr upright="1"/>
                      </wps:wsp>
                    </wpg:wgp>
                  </a:graphicData>
                </a:graphic>
              </wp:inline>
            </w:drawing>
          </mc:Choice>
          <mc:Fallback>
            <w:pict>
              <v:group id="组合 34" o:spid="_x0000_s1026" o:spt="203" style="height:1.3pt;width:467.25pt;" coordsize="9345,26" o:gfxdata="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ImzS1QAAAAMBAAAPAAAAAAAAAAEAIAAA&#10;ACIAAABkcnMvZG93bnJldi54bWxQSwECFAAUAAAACACHTuJA8wTvt0gCAAAFBQAADgAAAAAAAAAB&#10;ACAAAAAkAQAAZHJzL2Uyb0RvYy54bWxQSwUGAAAAAAYABgBZAQAA3gUAAAAA&#10;">
                <o:lock v:ext="edit" aspectratio="f"/>
                <v:line id="直线 35" o:spid="_x0000_s1026" o:spt="20" style="position:absolute;left:0;top:13;height:0;width:9345;" filled="f" stroked="t" coordsize="21600,21600" o:gfxdata="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cEvm/&#10;AAAA2wAAAA8AAAAAAAAAAQAgAAAAIgAAAGRycy9kb3ducmV2LnhtbFBLAQIUABQAAAAIAIdO4kAz&#10;LwWeOwAAADkAAAAQAAAAAAAAAAEAIAAAAA4BAABkcnMvc2hhcGV4bWwueG1sUEsFBgAAAAAGAAYA&#10;WwEAALgDAAAAAA==&#10;">
                  <v:fill on="f" focussize="0,0"/>
                  <v:stroke weight="1.3pt" color="#000000" joinstyle="round"/>
                  <v:imagedata o:title=""/>
                  <o:lock v:ext="edit" aspectratio="f"/>
                </v:line>
                <w10:wrap type="none"/>
                <w10:anchorlock/>
              </v:group>
            </w:pict>
          </mc:Fallback>
        </mc:AlternateContent>
      </w:r>
    </w:p>
    <w:tbl>
      <w:tblPr>
        <w:tblStyle w:val="6"/>
        <w:tblpPr w:leftFromText="180" w:rightFromText="180" w:vertAnchor="text" w:horzAnchor="page" w:tblpX="1314" w:tblpY="146"/>
        <w:tblOverlap w:val="never"/>
        <w:tblW w:w="0" w:type="auto"/>
        <w:tblCellSpacing w:w="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77"/>
        <w:gridCol w:w="5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blCellSpacing w:w="38" w:type="dxa"/>
        </w:trPr>
        <w:tc>
          <w:tcPr>
            <w:tcW w:w="9201" w:type="dxa"/>
            <w:gridSpan w:val="2"/>
            <w:tcBorders>
              <w:top w:val="nil"/>
              <w:left w:val="nil"/>
              <w:right w:val="nil"/>
            </w:tcBorders>
            <w:shd w:val="clear" w:color="auto" w:fill="ED7D31"/>
          </w:tcPr>
          <w:p>
            <w:pPr>
              <w:pStyle w:val="10"/>
              <w:spacing w:before="47"/>
              <w:ind w:left="3342" w:right="3278"/>
              <w:jc w:val="center"/>
              <w:rPr>
                <w:rFonts w:hint="eastAsia" w:ascii="宋体" w:eastAsia="宋体"/>
                <w:sz w:val="26"/>
              </w:rPr>
            </w:pPr>
            <w:r>
              <w:rPr>
                <w:rFonts w:hint="eastAsia" w:ascii="宋体" w:eastAsia="宋体"/>
                <w:color w:val="FFFFFF"/>
                <w:sz w:val="26"/>
              </w:rPr>
              <w:t>大格局篇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blCellSpacing w:w="38" w:type="dxa"/>
        </w:trPr>
        <w:tc>
          <w:tcPr>
            <w:tcW w:w="3563" w:type="dxa"/>
            <w:tcBorders>
              <w:left w:val="nil"/>
            </w:tcBorders>
            <w:shd w:val="clear" w:color="auto" w:fill="EAF6FD"/>
          </w:tcPr>
          <w:p>
            <w:pPr>
              <w:pStyle w:val="10"/>
              <w:spacing w:before="187"/>
              <w:ind w:left="494" w:right="370"/>
              <w:jc w:val="center"/>
              <w:rPr>
                <w:sz w:val="24"/>
              </w:rPr>
            </w:pPr>
            <w:r>
              <w:rPr>
                <w:color w:val="231916"/>
                <w:sz w:val="24"/>
              </w:rPr>
              <w:t>品牌策略与品牌定位</w:t>
            </w:r>
          </w:p>
        </w:tc>
        <w:tc>
          <w:tcPr>
            <w:tcW w:w="5562" w:type="dxa"/>
            <w:tcBorders>
              <w:right w:val="nil"/>
            </w:tcBorders>
            <w:shd w:val="clear" w:color="auto" w:fill="EAF6FD"/>
          </w:tcPr>
          <w:p>
            <w:pPr>
              <w:pStyle w:val="10"/>
              <w:spacing w:before="71" w:line="225" w:lineRule="auto"/>
              <w:ind w:left="332" w:right="262"/>
              <w:rPr>
                <w:sz w:val="20"/>
              </w:rPr>
            </w:pPr>
            <w:r>
              <w:rPr>
                <w:color w:val="231916"/>
                <w:spacing w:val="10"/>
                <w:sz w:val="20"/>
              </w:rPr>
              <w:t xml:space="preserve">企业品牌定位与未来发展；精确品牌战略；建立企业 </w:t>
            </w:r>
            <w:r>
              <w:rPr>
                <w:color w:val="231916"/>
                <w:spacing w:val="8"/>
                <w:w w:val="105"/>
                <w:sz w:val="20"/>
              </w:rPr>
              <w:t>竞争力。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563" w:type="dxa"/>
            <w:tcBorders>
              <w:left w:val="nil"/>
            </w:tcBorders>
            <w:shd w:val="clear" w:color="auto" w:fill="FDEDE4"/>
          </w:tcPr>
          <w:p>
            <w:pPr>
              <w:pStyle w:val="10"/>
              <w:spacing w:before="271" w:line="175" w:lineRule="auto"/>
              <w:ind w:left="1374" w:right="327" w:hanging="908"/>
              <w:rPr>
                <w:sz w:val="24"/>
              </w:rPr>
            </w:pPr>
            <w:r>
              <w:rPr>
                <w:color w:val="231916"/>
                <w:sz w:val="24"/>
              </w:rPr>
              <w:t>卓越企业家领导艺术与组织行为学</w:t>
            </w:r>
          </w:p>
        </w:tc>
        <w:tc>
          <w:tcPr>
            <w:tcW w:w="5562" w:type="dxa"/>
            <w:tcBorders>
              <w:right w:val="nil"/>
            </w:tcBorders>
            <w:shd w:val="clear" w:color="auto" w:fill="FDEDE4"/>
          </w:tcPr>
          <w:p>
            <w:pPr>
              <w:pStyle w:val="10"/>
              <w:spacing w:before="80" w:line="216" w:lineRule="auto"/>
              <w:ind w:left="333" w:right="261"/>
              <w:jc w:val="both"/>
              <w:rPr>
                <w:sz w:val="20"/>
              </w:rPr>
            </w:pPr>
            <w:r>
              <w:rPr>
                <w:color w:val="231916"/>
                <w:spacing w:val="10"/>
                <w:sz w:val="20"/>
              </w:rPr>
              <w:t xml:space="preserve">履行职能的艺术；提高领导工作有效性的艺术；人际 关系的协调艺术；激发员工活力、发挥员工的潜力； </w:t>
            </w:r>
            <w:r>
              <w:rPr>
                <w:color w:val="231916"/>
                <w:spacing w:val="11"/>
                <w:w w:val="105"/>
                <w:sz w:val="20"/>
              </w:rPr>
              <w:t>领导授权与监控方法；有识人之眼、用人之法。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blCellSpacing w:w="38" w:type="dxa"/>
        </w:trPr>
        <w:tc>
          <w:tcPr>
            <w:tcW w:w="3563" w:type="dxa"/>
            <w:tcBorders>
              <w:left w:val="nil"/>
            </w:tcBorders>
            <w:shd w:val="clear" w:color="auto" w:fill="EAF6FD"/>
          </w:tcPr>
          <w:p>
            <w:pPr>
              <w:pStyle w:val="10"/>
              <w:spacing w:before="61"/>
              <w:ind w:left="507" w:right="370"/>
              <w:jc w:val="center"/>
              <w:rPr>
                <w:sz w:val="23"/>
              </w:rPr>
            </w:pPr>
            <w:r>
              <w:rPr>
                <w:color w:val="231916"/>
                <w:sz w:val="23"/>
              </w:rPr>
              <w:t>大数据时代的商业模式创新</w:t>
            </w:r>
          </w:p>
        </w:tc>
        <w:tc>
          <w:tcPr>
            <w:tcW w:w="5562" w:type="dxa"/>
            <w:tcBorders>
              <w:right w:val="nil"/>
            </w:tcBorders>
            <w:shd w:val="clear" w:color="auto" w:fill="EAF6FD"/>
          </w:tcPr>
          <w:p>
            <w:pPr>
              <w:pStyle w:val="10"/>
              <w:spacing w:before="92"/>
              <w:ind w:left="332"/>
              <w:rPr>
                <w:sz w:val="20"/>
              </w:rPr>
            </w:pPr>
            <w:r>
              <w:rPr>
                <w:color w:val="231916"/>
                <w:w w:val="105"/>
                <w:sz w:val="20"/>
              </w:rPr>
              <w:t>大数据发掘；大数据是“未来的新石油”。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39" w:hRule="atLeast"/>
          <w:tblCellSpacing w:w="38" w:type="dxa"/>
        </w:trPr>
        <w:tc>
          <w:tcPr>
            <w:tcW w:w="3563" w:type="dxa"/>
            <w:tcBorders>
              <w:left w:val="nil"/>
            </w:tcBorders>
            <w:shd w:val="clear" w:color="auto" w:fill="FDEDE4"/>
          </w:tcPr>
          <w:p>
            <w:pPr>
              <w:pStyle w:val="10"/>
              <w:rPr>
                <w:rFonts w:ascii="Times New Roman"/>
                <w:sz w:val="37"/>
              </w:rPr>
            </w:pPr>
          </w:p>
          <w:p>
            <w:pPr>
              <w:pStyle w:val="10"/>
              <w:spacing w:before="1"/>
              <w:ind w:left="507" w:right="368"/>
              <w:jc w:val="center"/>
              <w:rPr>
                <w:sz w:val="24"/>
              </w:rPr>
            </w:pPr>
            <w:r>
              <w:rPr>
                <w:color w:val="231916"/>
                <w:sz w:val="24"/>
              </w:rPr>
              <w:t>索罗斯投资哲学</w:t>
            </w:r>
          </w:p>
        </w:tc>
        <w:tc>
          <w:tcPr>
            <w:tcW w:w="5562" w:type="dxa"/>
            <w:tcBorders>
              <w:right w:val="nil"/>
            </w:tcBorders>
            <w:shd w:val="clear" w:color="auto" w:fill="FDEDE4"/>
          </w:tcPr>
          <w:p>
            <w:pPr>
              <w:pStyle w:val="10"/>
              <w:spacing w:before="94" w:line="194" w:lineRule="auto"/>
              <w:ind w:left="370" w:right="283"/>
              <w:jc w:val="both"/>
              <w:rPr>
                <w:sz w:val="19"/>
              </w:rPr>
            </w:pPr>
            <w:r>
              <w:rPr>
                <w:color w:val="231916"/>
                <w:sz w:val="19"/>
              </w:rPr>
              <w:t>先生存，再赚钱，是索罗斯投资哲学的精髓。不信归纳、不怕风险、不求完美，哲学构建知识与确定常识，《金融炼金术》与赚钱的哲学，重新构建投资知识体系，洞悉金融本质、发展规律；认知形势，决策投资，险中取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blCellSpacing w:w="38" w:type="dxa"/>
        </w:trPr>
        <w:tc>
          <w:tcPr>
            <w:tcW w:w="3563" w:type="dxa"/>
            <w:tcBorders>
              <w:left w:val="nil"/>
            </w:tcBorders>
            <w:shd w:val="clear" w:color="auto" w:fill="EAF6FD"/>
          </w:tcPr>
          <w:p>
            <w:pPr>
              <w:pStyle w:val="10"/>
              <w:spacing w:before="188"/>
              <w:ind w:left="507" w:right="370"/>
              <w:jc w:val="center"/>
              <w:rPr>
                <w:sz w:val="24"/>
              </w:rPr>
            </w:pPr>
            <w:r>
              <w:rPr>
                <w:color w:val="231916"/>
                <w:sz w:val="24"/>
              </w:rPr>
              <w:t>新时代的市场营销与创新</w:t>
            </w:r>
          </w:p>
        </w:tc>
        <w:tc>
          <w:tcPr>
            <w:tcW w:w="5562" w:type="dxa"/>
            <w:tcBorders>
              <w:right w:val="nil"/>
            </w:tcBorders>
            <w:shd w:val="clear" w:color="auto" w:fill="EAF6FD"/>
          </w:tcPr>
          <w:p>
            <w:pPr>
              <w:pStyle w:val="10"/>
              <w:spacing w:before="74" w:line="223" w:lineRule="auto"/>
              <w:ind w:left="332" w:right="263"/>
              <w:rPr>
                <w:sz w:val="20"/>
              </w:rPr>
            </w:pPr>
            <w:r>
              <w:rPr>
                <w:color w:val="231916"/>
                <w:spacing w:val="10"/>
                <w:sz w:val="20"/>
              </w:rPr>
              <w:t>如何打造全球化思维，本土化依托；让产品创新彰显 优势；核心产品的运作规律营销策划的创意与方法。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2" w:hRule="atLeast"/>
          <w:tblCellSpacing w:w="38" w:type="dxa"/>
        </w:trPr>
        <w:tc>
          <w:tcPr>
            <w:tcW w:w="3563" w:type="dxa"/>
            <w:tcBorders>
              <w:left w:val="nil"/>
            </w:tcBorders>
            <w:shd w:val="clear" w:color="auto" w:fill="FDEDE4"/>
          </w:tcPr>
          <w:p>
            <w:pPr>
              <w:pStyle w:val="10"/>
              <w:spacing w:before="6"/>
              <w:rPr>
                <w:rFonts w:ascii="Times New Roman"/>
                <w:sz w:val="32"/>
              </w:rPr>
            </w:pPr>
          </w:p>
          <w:p>
            <w:pPr>
              <w:pStyle w:val="10"/>
              <w:ind w:left="507" w:right="367"/>
              <w:jc w:val="center"/>
              <w:rPr>
                <w:sz w:val="24"/>
              </w:rPr>
            </w:pPr>
            <w:r>
              <w:rPr>
                <w:color w:val="231916"/>
                <w:sz w:val="24"/>
              </w:rPr>
              <w:t>企业法律风险防控</w:t>
            </w:r>
          </w:p>
        </w:tc>
        <w:tc>
          <w:tcPr>
            <w:tcW w:w="5562" w:type="dxa"/>
            <w:tcBorders>
              <w:right w:val="nil"/>
            </w:tcBorders>
            <w:shd w:val="clear" w:color="auto" w:fill="FDEDE4"/>
          </w:tcPr>
          <w:p>
            <w:pPr>
              <w:pStyle w:val="10"/>
              <w:spacing w:before="82" w:line="225" w:lineRule="auto"/>
              <w:ind w:left="333" w:right="261"/>
              <w:jc w:val="both"/>
              <w:rPr>
                <w:sz w:val="20"/>
              </w:rPr>
            </w:pPr>
            <w:r>
              <w:rPr>
                <w:color w:val="231916"/>
                <w:spacing w:val="10"/>
                <w:sz w:val="20"/>
              </w:rPr>
              <w:t xml:space="preserve">公司法人治理结构，公司章程设置法律风险；企业融 资法律风险高管刑事犯罪的防范；互联网时代的财务 </w:t>
            </w:r>
            <w:r>
              <w:rPr>
                <w:color w:val="231916"/>
                <w:spacing w:val="11"/>
                <w:w w:val="105"/>
                <w:sz w:val="20"/>
              </w:rPr>
              <w:t>职能转变及财务功能再造；价值创造与财务精进。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2" w:hRule="atLeast"/>
          <w:tblCellSpacing w:w="38" w:type="dxa"/>
        </w:trPr>
        <w:tc>
          <w:tcPr>
            <w:tcW w:w="3563" w:type="dxa"/>
            <w:tcBorders>
              <w:left w:val="nil"/>
            </w:tcBorders>
            <w:shd w:val="clear" w:color="auto" w:fill="EAF6FD"/>
          </w:tcPr>
          <w:p>
            <w:pPr>
              <w:pStyle w:val="10"/>
              <w:spacing w:before="5"/>
              <w:rPr>
                <w:rFonts w:ascii="Times New Roman"/>
                <w:sz w:val="32"/>
              </w:rPr>
            </w:pPr>
          </w:p>
          <w:p>
            <w:pPr>
              <w:pStyle w:val="10"/>
              <w:ind w:left="507" w:right="369"/>
              <w:jc w:val="center"/>
              <w:rPr>
                <w:sz w:val="24"/>
              </w:rPr>
            </w:pPr>
            <w:r>
              <w:rPr>
                <w:color w:val="231916"/>
                <w:sz w:val="24"/>
              </w:rPr>
              <w:t>项目化管理经营之道</w:t>
            </w:r>
          </w:p>
        </w:tc>
        <w:tc>
          <w:tcPr>
            <w:tcW w:w="5562" w:type="dxa"/>
            <w:tcBorders>
              <w:right w:val="nil"/>
            </w:tcBorders>
            <w:shd w:val="clear" w:color="auto" w:fill="EAF6FD"/>
          </w:tcPr>
          <w:p>
            <w:pPr>
              <w:pStyle w:val="10"/>
              <w:spacing w:before="70" w:line="230" w:lineRule="auto"/>
              <w:ind w:left="331" w:right="263"/>
              <w:jc w:val="both"/>
              <w:rPr>
                <w:sz w:val="20"/>
              </w:rPr>
            </w:pPr>
            <w:r>
              <w:rPr>
                <w:color w:val="231916"/>
                <w:spacing w:val="10"/>
                <w:sz w:val="20"/>
              </w:rPr>
              <w:t xml:space="preserve">了解项目管理体系，掌握项目管理精髓，实现项目管 理的终极目标，即用最短时间、最小成本，一次性成 </w:t>
            </w:r>
            <w:r>
              <w:rPr>
                <w:color w:val="231916"/>
                <w:spacing w:val="10"/>
                <w:w w:val="105"/>
                <w:sz w:val="20"/>
              </w:rPr>
              <w:t>功完成计划目标。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99" w:hRule="atLeast"/>
          <w:tblCellSpacing w:w="38" w:type="dxa"/>
        </w:trPr>
        <w:tc>
          <w:tcPr>
            <w:tcW w:w="3563" w:type="dxa"/>
            <w:tcBorders>
              <w:left w:val="nil"/>
            </w:tcBorders>
            <w:shd w:val="clear" w:color="auto" w:fill="FDEDE4"/>
          </w:tcPr>
          <w:p>
            <w:pPr>
              <w:pStyle w:val="10"/>
              <w:spacing w:before="5"/>
              <w:rPr>
                <w:rFonts w:ascii="Times New Roman"/>
                <w:sz w:val="29"/>
              </w:rPr>
            </w:pPr>
          </w:p>
          <w:p>
            <w:pPr>
              <w:pStyle w:val="10"/>
              <w:spacing w:line="401" w:lineRule="exact"/>
              <w:ind w:left="1080"/>
              <w:rPr>
                <w:sz w:val="24"/>
              </w:rPr>
            </w:pPr>
            <w:r>
              <w:rPr>
                <w:color w:val="231916"/>
                <w:sz w:val="24"/>
              </w:rPr>
              <w:t>领袖管理之道</w:t>
            </w:r>
          </w:p>
          <w:p>
            <w:pPr>
              <w:pStyle w:val="10"/>
              <w:spacing w:line="401" w:lineRule="exact"/>
              <w:ind w:left="923"/>
              <w:rPr>
                <w:sz w:val="24"/>
              </w:rPr>
            </w:pPr>
            <w:r>
              <w:rPr>
                <w:color w:val="231916"/>
                <w:sz w:val="24"/>
              </w:rPr>
              <w:t>—— 管理心理学</w:t>
            </w:r>
          </w:p>
        </w:tc>
        <w:tc>
          <w:tcPr>
            <w:tcW w:w="5562" w:type="dxa"/>
            <w:tcBorders>
              <w:right w:val="nil"/>
            </w:tcBorders>
            <w:shd w:val="clear" w:color="auto" w:fill="FDEDE4"/>
          </w:tcPr>
          <w:p>
            <w:pPr>
              <w:pStyle w:val="10"/>
              <w:spacing w:before="42" w:line="225" w:lineRule="auto"/>
              <w:ind w:left="317" w:right="340"/>
              <w:jc w:val="both"/>
              <w:rPr>
                <w:sz w:val="20"/>
              </w:rPr>
            </w:pPr>
            <w:r>
              <w:rPr>
                <w:sz w:val="20"/>
              </w:rPr>
              <w:t>以人的心理行为发展特点与规律为基础，以调动﹑</w:t>
            </w:r>
            <w:r>
              <w:rPr>
                <w:spacing w:val="-9"/>
                <w:sz w:val="20"/>
              </w:rPr>
              <w:t xml:space="preserve">激励 </w:t>
            </w:r>
            <w:r>
              <w:rPr>
                <w:spacing w:val="-1"/>
                <w:sz w:val="20"/>
              </w:rPr>
              <w:t xml:space="preserve">人的积极性和创造性为核心，阐述人的心理行为发展规 律与管理效能之间的关系，让企业管理者在人才管理方 </w:t>
            </w:r>
            <w:r>
              <w:rPr>
                <w:w w:val="105"/>
                <w:sz w:val="20"/>
              </w:rPr>
              <w:t>面渗透管理经典，培养核心管理技能。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blCellSpacing w:w="38" w:type="dxa"/>
        </w:trPr>
        <w:tc>
          <w:tcPr>
            <w:tcW w:w="9201" w:type="dxa"/>
            <w:gridSpan w:val="2"/>
            <w:tcBorders>
              <w:left w:val="nil"/>
              <w:right w:val="nil"/>
            </w:tcBorders>
            <w:shd w:val="clear" w:color="auto" w:fill="ED7D31"/>
          </w:tcPr>
          <w:p>
            <w:pPr>
              <w:pStyle w:val="10"/>
              <w:spacing w:before="38"/>
              <w:ind w:left="3440" w:right="3278"/>
              <w:jc w:val="center"/>
              <w:rPr>
                <w:rFonts w:hint="eastAsia" w:ascii="宋体" w:eastAsia="宋体"/>
                <w:sz w:val="26"/>
              </w:rPr>
            </w:pPr>
            <w:r>
              <w:rPr>
                <w:rFonts w:hint="eastAsia" w:ascii="宋体" w:eastAsia="宋体"/>
                <w:color w:val="FFFFFF"/>
                <w:w w:val="105"/>
                <w:sz w:val="26"/>
              </w:rPr>
              <w:t>大胸怀篇（选修2门）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563" w:type="dxa"/>
            <w:tcBorders>
              <w:left w:val="nil"/>
            </w:tcBorders>
            <w:shd w:val="clear" w:color="auto" w:fill="EAF6FD"/>
          </w:tcPr>
          <w:p>
            <w:pPr>
              <w:pStyle w:val="10"/>
              <w:spacing w:before="270" w:line="175" w:lineRule="auto"/>
              <w:ind w:left="1374" w:right="326" w:hanging="908"/>
              <w:rPr>
                <w:sz w:val="24"/>
              </w:rPr>
            </w:pPr>
            <w:r>
              <w:rPr>
                <w:color w:val="231916"/>
                <w:sz w:val="24"/>
              </w:rPr>
              <w:t>毛泽东的谋略思想与企业管理韬略</w:t>
            </w:r>
          </w:p>
        </w:tc>
        <w:tc>
          <w:tcPr>
            <w:tcW w:w="5562" w:type="dxa"/>
            <w:tcBorders>
              <w:right w:val="nil"/>
            </w:tcBorders>
            <w:shd w:val="clear" w:color="auto" w:fill="EAF6FD"/>
          </w:tcPr>
          <w:p>
            <w:pPr>
              <w:pStyle w:val="10"/>
              <w:spacing w:before="80" w:line="216" w:lineRule="auto"/>
              <w:ind w:left="337" w:right="257"/>
              <w:jc w:val="both"/>
              <w:rPr>
                <w:sz w:val="20"/>
              </w:rPr>
            </w:pPr>
            <w:r>
              <w:rPr>
                <w:color w:val="231916"/>
                <w:spacing w:val="10"/>
                <w:sz w:val="20"/>
              </w:rPr>
              <w:t>通览全局、抓住枢纽；思想文化怎样落地；如何打造 铁的纪律；内部人际关系的协调；以弱胜强的制胜之 道；指导进行市场商战，塑造完美人生的有力武器。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563" w:type="dxa"/>
            <w:tcBorders>
              <w:left w:val="nil"/>
            </w:tcBorders>
            <w:shd w:val="clear" w:color="auto" w:fill="FDEDE4"/>
          </w:tcPr>
          <w:p>
            <w:pPr>
              <w:pStyle w:val="10"/>
              <w:spacing w:before="185" w:line="383" w:lineRule="exact"/>
              <w:ind w:left="507" w:right="356"/>
              <w:jc w:val="center"/>
              <w:rPr>
                <w:sz w:val="24"/>
              </w:rPr>
            </w:pPr>
            <w:r>
              <w:rPr>
                <w:color w:val="231916"/>
                <w:sz w:val="24"/>
              </w:rPr>
              <w:t>财富传承</w:t>
            </w:r>
          </w:p>
          <w:p>
            <w:pPr>
              <w:pStyle w:val="10"/>
              <w:spacing w:line="383" w:lineRule="exact"/>
              <w:ind w:left="507" w:right="356"/>
              <w:jc w:val="center"/>
              <w:rPr>
                <w:sz w:val="24"/>
              </w:rPr>
            </w:pPr>
            <w:r>
              <w:rPr>
                <w:color w:val="231916"/>
                <w:sz w:val="24"/>
              </w:rPr>
              <w:t>——承传家风，汇聚财富</w:t>
            </w:r>
          </w:p>
        </w:tc>
        <w:tc>
          <w:tcPr>
            <w:tcW w:w="5562" w:type="dxa"/>
            <w:tcBorders>
              <w:right w:val="nil"/>
            </w:tcBorders>
            <w:shd w:val="clear" w:color="auto" w:fill="FDEDE4"/>
          </w:tcPr>
          <w:p>
            <w:pPr>
              <w:pStyle w:val="10"/>
              <w:spacing w:before="70" w:line="220" w:lineRule="auto"/>
              <w:ind w:left="337" w:right="257"/>
              <w:jc w:val="both"/>
              <w:rPr>
                <w:sz w:val="20"/>
              </w:rPr>
            </w:pPr>
            <w:r>
              <w:rPr>
                <w:color w:val="231916"/>
                <w:spacing w:val="10"/>
                <w:sz w:val="20"/>
              </w:rPr>
              <w:t xml:space="preserve">精炼家风传承，锻造百年企业；家族财富的保值与增 值；国内外家族财富传承方式考量；家族财富代际传 </w:t>
            </w:r>
            <w:r>
              <w:rPr>
                <w:color w:val="231916"/>
                <w:spacing w:val="11"/>
                <w:w w:val="105"/>
                <w:sz w:val="20"/>
              </w:rPr>
              <w:t>承风险及其对策；家族继承人培养。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5" w:hRule="atLeast"/>
          <w:tblCellSpacing w:w="38" w:type="dxa"/>
        </w:trPr>
        <w:tc>
          <w:tcPr>
            <w:tcW w:w="3563" w:type="dxa"/>
            <w:tcBorders>
              <w:left w:val="nil"/>
            </w:tcBorders>
            <w:shd w:val="clear" w:color="auto" w:fill="EAF6FD"/>
          </w:tcPr>
          <w:p>
            <w:pPr>
              <w:pStyle w:val="10"/>
              <w:spacing w:before="160"/>
              <w:ind w:left="507" w:right="370"/>
              <w:jc w:val="center"/>
              <w:rPr>
                <w:sz w:val="24"/>
              </w:rPr>
            </w:pPr>
            <w:r>
              <w:rPr>
                <w:color w:val="231916"/>
                <w:sz w:val="24"/>
              </w:rPr>
              <w:t>新商道与人文修养</w:t>
            </w:r>
          </w:p>
        </w:tc>
        <w:tc>
          <w:tcPr>
            <w:tcW w:w="5562" w:type="dxa"/>
            <w:tcBorders>
              <w:right w:val="nil"/>
            </w:tcBorders>
            <w:shd w:val="clear" w:color="auto" w:fill="EAF6FD"/>
          </w:tcPr>
          <w:p>
            <w:pPr>
              <w:pStyle w:val="10"/>
              <w:spacing w:before="66" w:line="213" w:lineRule="auto"/>
              <w:ind w:left="335" w:right="478"/>
              <w:rPr>
                <w:sz w:val="20"/>
              </w:rPr>
            </w:pPr>
            <w:r>
              <w:rPr>
                <w:color w:val="231916"/>
                <w:spacing w:val="10"/>
                <w:sz w:val="20"/>
              </w:rPr>
              <w:t xml:space="preserve">财商伦理学与企业家精神；非物质文化遗产鉴赏； </w:t>
            </w:r>
            <w:r>
              <w:rPr>
                <w:color w:val="231916"/>
                <w:spacing w:val="10"/>
                <w:w w:val="105"/>
                <w:sz w:val="20"/>
              </w:rPr>
              <w:t>中国商道的经营突围。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tblCellSpacing w:w="38" w:type="dxa"/>
        </w:trPr>
        <w:tc>
          <w:tcPr>
            <w:tcW w:w="3563" w:type="dxa"/>
            <w:tcBorders>
              <w:left w:val="nil"/>
              <w:bottom w:val="nil"/>
            </w:tcBorders>
            <w:shd w:val="clear" w:color="auto" w:fill="FDEDE4"/>
          </w:tcPr>
          <w:p>
            <w:pPr>
              <w:pStyle w:val="10"/>
              <w:spacing w:before="160"/>
              <w:ind w:left="507" w:right="370"/>
              <w:jc w:val="center"/>
              <w:rPr>
                <w:sz w:val="24"/>
              </w:rPr>
            </w:pPr>
            <w:r>
              <w:rPr>
                <w:sz w:val="24"/>
              </w:rPr>
              <w:t>新商业领袖生命资产管理</w:t>
            </w:r>
          </w:p>
        </w:tc>
        <w:tc>
          <w:tcPr>
            <w:tcW w:w="5562" w:type="dxa"/>
            <w:tcBorders>
              <w:bottom w:val="nil"/>
              <w:right w:val="nil"/>
            </w:tcBorders>
            <w:shd w:val="clear" w:color="auto" w:fill="FDEDE4"/>
          </w:tcPr>
          <w:p>
            <w:pPr>
              <w:pStyle w:val="10"/>
              <w:spacing w:before="88" w:line="201" w:lineRule="auto"/>
              <w:ind w:left="336" w:right="320"/>
              <w:rPr>
                <w:sz w:val="20"/>
              </w:rPr>
            </w:pPr>
            <w:r>
              <w:rPr>
                <w:spacing w:val="-1"/>
                <w:sz w:val="20"/>
              </w:rPr>
              <w:t xml:space="preserve">行修自然养生之功法，循得生命之愉悦安康，护卫引领 </w:t>
            </w:r>
            <w:r>
              <w:rPr>
                <w:w w:val="105"/>
                <w:sz w:val="20"/>
              </w:rPr>
              <w:t>者健康体魄。</w:t>
            </w:r>
          </w:p>
        </w:tc>
      </w:tr>
    </w:tbl>
    <w:p>
      <w:pPr>
        <w:pStyle w:val="3"/>
        <w:spacing w:before="5"/>
        <w:rPr>
          <w:rFonts w:ascii="Times New Roman"/>
          <w:sz w:val="14"/>
        </w:rPr>
      </w:pPr>
    </w:p>
    <w:p>
      <w:pPr>
        <w:spacing w:after="0" w:line="201" w:lineRule="auto"/>
        <w:rPr>
          <w:sz w:val="20"/>
        </w:rPr>
        <w:sectPr>
          <w:headerReference r:id="rId6" w:type="default"/>
          <w:pgSz w:w="11910" w:h="16840"/>
          <w:pgMar w:top="1360" w:right="640" w:bottom="280" w:left="820" w:header="656" w:footer="0" w:gutter="0"/>
          <w:cols w:space="720" w:num="1"/>
        </w:sectPr>
      </w:pPr>
      <w:bookmarkStart w:id="1" w:name="页 3"/>
      <w:bookmarkEnd w:id="1"/>
    </w:p>
    <w:tbl>
      <w:tblPr>
        <w:tblStyle w:val="6"/>
        <w:tblpPr w:leftFromText="180" w:rightFromText="180" w:vertAnchor="text" w:horzAnchor="page" w:tblpX="1275" w:tblpY="174"/>
        <w:tblOverlap w:val="never"/>
        <w:tblW w:w="0" w:type="auto"/>
        <w:tblInd w:w="0" w:type="dxa"/>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Layout w:type="fixed"/>
        <w:tblCellMar>
          <w:top w:w="0" w:type="dxa"/>
          <w:left w:w="0" w:type="dxa"/>
          <w:bottom w:w="0" w:type="dxa"/>
          <w:right w:w="0" w:type="dxa"/>
        </w:tblCellMar>
      </w:tblPr>
      <w:tblGrid>
        <w:gridCol w:w="2117"/>
        <w:gridCol w:w="1493"/>
        <w:gridCol w:w="5744"/>
      </w:tblGrid>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14" w:hRule="atLeast"/>
        </w:trPr>
        <w:tc>
          <w:tcPr>
            <w:tcW w:w="9354" w:type="dxa"/>
            <w:gridSpan w:val="3"/>
            <w:tcBorders>
              <w:top w:val="nil"/>
              <w:left w:val="nil"/>
              <w:right w:val="nil"/>
            </w:tcBorders>
            <w:shd w:val="clear" w:color="auto" w:fill="ED7D31"/>
          </w:tcPr>
          <w:p>
            <w:pPr>
              <w:pStyle w:val="10"/>
              <w:spacing w:before="45"/>
              <w:ind w:left="3602" w:right="3602"/>
              <w:jc w:val="center"/>
              <w:rPr>
                <w:rFonts w:hint="eastAsia" w:ascii="宋体" w:eastAsia="宋体"/>
                <w:sz w:val="26"/>
              </w:rPr>
            </w:pPr>
            <w:r>
              <w:rPr>
                <w:rFonts w:hint="eastAsia" w:ascii="宋体" w:eastAsia="宋体"/>
                <w:color w:val="FFFFFF"/>
                <w:sz w:val="26"/>
              </w:rPr>
              <w:t>第二课堂</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01" w:hRule="atLeast"/>
        </w:trPr>
        <w:tc>
          <w:tcPr>
            <w:tcW w:w="3610" w:type="dxa"/>
            <w:gridSpan w:val="2"/>
            <w:tcBorders>
              <w:left w:val="nil"/>
            </w:tcBorders>
            <w:shd w:val="clear" w:color="auto" w:fill="EAF6FD"/>
          </w:tcPr>
          <w:p>
            <w:pPr>
              <w:pStyle w:val="10"/>
              <w:spacing w:before="1"/>
              <w:rPr>
                <w:rFonts w:ascii="Times New Roman"/>
                <w:sz w:val="32"/>
              </w:rPr>
            </w:pPr>
          </w:p>
          <w:p>
            <w:pPr>
              <w:pStyle w:val="10"/>
              <w:ind w:left="942"/>
              <w:rPr>
                <w:sz w:val="24"/>
              </w:rPr>
            </w:pPr>
            <w:r>
              <w:rPr>
                <w:color w:val="231916"/>
                <w:sz w:val="24"/>
              </w:rPr>
              <w:t>深海领导力测评</w:t>
            </w:r>
          </w:p>
        </w:tc>
        <w:tc>
          <w:tcPr>
            <w:tcW w:w="5744" w:type="dxa"/>
            <w:tcBorders>
              <w:right w:val="nil"/>
            </w:tcBorders>
            <w:shd w:val="clear" w:color="auto" w:fill="EAF6FD"/>
          </w:tcPr>
          <w:p>
            <w:pPr>
              <w:pStyle w:val="10"/>
              <w:spacing w:before="65" w:line="356" w:lineRule="exact"/>
              <w:ind w:left="352"/>
              <w:rPr>
                <w:sz w:val="20"/>
              </w:rPr>
            </w:pPr>
            <w:r>
              <w:rPr>
                <w:color w:val="231916"/>
                <w:w w:val="105"/>
                <w:sz w:val="20"/>
              </w:rPr>
              <w:t>1、领导者自我认知，了解本我性格</w:t>
            </w:r>
          </w:p>
          <w:p>
            <w:pPr>
              <w:pStyle w:val="10"/>
              <w:spacing w:line="344" w:lineRule="exact"/>
              <w:ind w:left="352"/>
              <w:rPr>
                <w:sz w:val="20"/>
              </w:rPr>
            </w:pPr>
            <w:r>
              <w:rPr>
                <w:color w:val="231916"/>
                <w:w w:val="105"/>
                <w:sz w:val="20"/>
              </w:rPr>
              <w:t>2、行为模式和事物处理模式认知</w:t>
            </w:r>
          </w:p>
          <w:p>
            <w:pPr>
              <w:pStyle w:val="10"/>
              <w:spacing w:line="356" w:lineRule="exact"/>
              <w:ind w:left="352"/>
              <w:rPr>
                <w:sz w:val="20"/>
              </w:rPr>
            </w:pPr>
            <w:r>
              <w:rPr>
                <w:color w:val="231916"/>
                <w:w w:val="105"/>
                <w:sz w:val="20"/>
              </w:rPr>
              <w:t>3、知人善任领导力修炼</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01" w:hRule="atLeast"/>
        </w:trPr>
        <w:tc>
          <w:tcPr>
            <w:tcW w:w="3610" w:type="dxa"/>
            <w:gridSpan w:val="2"/>
            <w:tcBorders>
              <w:left w:val="nil"/>
            </w:tcBorders>
            <w:shd w:val="clear" w:color="auto" w:fill="FDEDE4"/>
          </w:tcPr>
          <w:p>
            <w:pPr>
              <w:pStyle w:val="10"/>
              <w:spacing w:before="1"/>
              <w:rPr>
                <w:rFonts w:ascii="Times New Roman"/>
                <w:sz w:val="32"/>
              </w:rPr>
            </w:pPr>
          </w:p>
          <w:p>
            <w:pPr>
              <w:pStyle w:val="10"/>
              <w:ind w:left="1070"/>
              <w:rPr>
                <w:sz w:val="24"/>
              </w:rPr>
            </w:pPr>
            <w:r>
              <w:rPr>
                <w:color w:val="231916"/>
                <w:sz w:val="24"/>
              </w:rPr>
              <w:t>户外拓展训练</w:t>
            </w:r>
          </w:p>
        </w:tc>
        <w:tc>
          <w:tcPr>
            <w:tcW w:w="5744" w:type="dxa"/>
            <w:tcBorders>
              <w:right w:val="nil"/>
            </w:tcBorders>
            <w:shd w:val="clear" w:color="auto" w:fill="FDEDE4"/>
          </w:tcPr>
          <w:p>
            <w:pPr>
              <w:pStyle w:val="10"/>
              <w:spacing w:before="63" w:line="358" w:lineRule="exact"/>
              <w:ind w:left="338"/>
              <w:rPr>
                <w:sz w:val="20"/>
              </w:rPr>
            </w:pPr>
            <w:r>
              <w:rPr>
                <w:color w:val="231916"/>
                <w:w w:val="105"/>
                <w:sz w:val="20"/>
              </w:rPr>
              <w:t>1、挑战与超越自我，发掘自我内在潜能</w:t>
            </w:r>
          </w:p>
          <w:p>
            <w:pPr>
              <w:pStyle w:val="10"/>
              <w:spacing w:line="347" w:lineRule="exact"/>
              <w:ind w:left="338"/>
              <w:rPr>
                <w:sz w:val="20"/>
              </w:rPr>
            </w:pPr>
            <w:r>
              <w:rPr>
                <w:color w:val="231916"/>
                <w:w w:val="105"/>
                <w:sz w:val="20"/>
              </w:rPr>
              <w:t>2、学员相互交流沟通，搭建平台，快速融入班级</w:t>
            </w:r>
          </w:p>
          <w:p>
            <w:pPr>
              <w:pStyle w:val="10"/>
              <w:spacing w:line="358" w:lineRule="exact"/>
              <w:ind w:left="338"/>
              <w:rPr>
                <w:sz w:val="20"/>
              </w:rPr>
            </w:pPr>
            <w:r>
              <w:rPr>
                <w:color w:val="231916"/>
                <w:w w:val="105"/>
                <w:sz w:val="20"/>
              </w:rPr>
              <w:t>3、增强团队凝聚力</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25" w:hRule="atLeast"/>
        </w:trPr>
        <w:tc>
          <w:tcPr>
            <w:tcW w:w="3610" w:type="dxa"/>
            <w:gridSpan w:val="2"/>
            <w:tcBorders>
              <w:left w:val="nil"/>
              <w:bottom w:val="nil"/>
            </w:tcBorders>
            <w:shd w:val="clear" w:color="auto" w:fill="EAF6FD"/>
          </w:tcPr>
          <w:p>
            <w:pPr>
              <w:pStyle w:val="10"/>
              <w:rPr>
                <w:rFonts w:ascii="Times New Roman"/>
                <w:sz w:val="20"/>
              </w:rPr>
            </w:pPr>
          </w:p>
        </w:tc>
        <w:tc>
          <w:tcPr>
            <w:tcW w:w="5744" w:type="dxa"/>
            <w:tcBorders>
              <w:bottom w:val="nil"/>
              <w:right w:val="nil"/>
            </w:tcBorders>
            <w:shd w:val="clear" w:color="auto" w:fill="EAF6FD"/>
          </w:tcPr>
          <w:p>
            <w:pPr>
              <w:pStyle w:val="10"/>
              <w:spacing w:before="74" w:line="331" w:lineRule="exact"/>
              <w:ind w:left="358"/>
              <w:rPr>
                <w:sz w:val="20"/>
              </w:rPr>
            </w:pPr>
            <w:r>
              <w:rPr>
                <w:color w:val="231916"/>
                <w:w w:val="105"/>
                <w:sz w:val="20"/>
              </w:rPr>
              <w:t>1、全国知名学府游学</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2" w:hRule="atLeast"/>
        </w:trPr>
        <w:tc>
          <w:tcPr>
            <w:tcW w:w="3610" w:type="dxa"/>
            <w:gridSpan w:val="2"/>
            <w:tcBorders>
              <w:top w:val="nil"/>
              <w:left w:val="nil"/>
              <w:bottom w:val="nil"/>
            </w:tcBorders>
            <w:shd w:val="clear" w:color="auto" w:fill="EAF6FD"/>
          </w:tcPr>
          <w:p>
            <w:pPr>
              <w:pStyle w:val="10"/>
              <w:spacing w:line="333" w:lineRule="exact"/>
              <w:ind w:left="428"/>
              <w:rPr>
                <w:sz w:val="24"/>
              </w:rPr>
            </w:pPr>
            <w:r>
              <w:rPr>
                <w:color w:val="231916"/>
                <w:sz w:val="24"/>
              </w:rPr>
              <w:t>学员企业参访及知名学府</w:t>
            </w:r>
          </w:p>
        </w:tc>
        <w:tc>
          <w:tcPr>
            <w:tcW w:w="5744" w:type="dxa"/>
            <w:tcBorders>
              <w:top w:val="nil"/>
              <w:bottom w:val="nil"/>
              <w:right w:val="nil"/>
            </w:tcBorders>
            <w:shd w:val="clear" w:color="auto" w:fill="EAF6FD"/>
          </w:tcPr>
          <w:p>
            <w:pPr>
              <w:pStyle w:val="10"/>
              <w:spacing w:line="333" w:lineRule="exact"/>
              <w:ind w:left="358"/>
              <w:rPr>
                <w:sz w:val="20"/>
              </w:rPr>
            </w:pPr>
            <w:r>
              <w:rPr>
                <w:color w:val="231916"/>
                <w:w w:val="105"/>
                <w:sz w:val="20"/>
              </w:rPr>
              <w:t>2、国外知名学府游学</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2" w:hRule="atLeast"/>
        </w:trPr>
        <w:tc>
          <w:tcPr>
            <w:tcW w:w="3610" w:type="dxa"/>
            <w:gridSpan w:val="2"/>
            <w:tcBorders>
              <w:top w:val="nil"/>
              <w:left w:val="nil"/>
              <w:bottom w:val="nil"/>
            </w:tcBorders>
            <w:shd w:val="clear" w:color="auto" w:fill="EAF6FD"/>
          </w:tcPr>
          <w:p>
            <w:pPr>
              <w:pStyle w:val="10"/>
              <w:spacing w:line="333" w:lineRule="exact"/>
              <w:ind w:left="1340" w:right="1208"/>
              <w:jc w:val="center"/>
              <w:rPr>
                <w:sz w:val="24"/>
              </w:rPr>
            </w:pPr>
            <w:r>
              <w:rPr>
                <w:color w:val="231916"/>
                <w:sz w:val="24"/>
              </w:rPr>
              <w:t>游学</w:t>
            </w:r>
          </w:p>
        </w:tc>
        <w:tc>
          <w:tcPr>
            <w:tcW w:w="5744" w:type="dxa"/>
            <w:tcBorders>
              <w:top w:val="nil"/>
              <w:bottom w:val="nil"/>
              <w:right w:val="nil"/>
            </w:tcBorders>
            <w:shd w:val="clear" w:color="auto" w:fill="EAF6FD"/>
          </w:tcPr>
          <w:p>
            <w:pPr>
              <w:pStyle w:val="10"/>
              <w:spacing w:line="333" w:lineRule="exact"/>
              <w:ind w:left="358"/>
              <w:rPr>
                <w:sz w:val="20"/>
              </w:rPr>
            </w:pPr>
            <w:r>
              <w:rPr>
                <w:color w:val="231916"/>
                <w:w w:val="105"/>
                <w:sz w:val="20"/>
              </w:rPr>
              <w:t>3、班级组织优秀学员企业参访交流，邀请相关高层</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43" w:hRule="atLeast"/>
        </w:trPr>
        <w:tc>
          <w:tcPr>
            <w:tcW w:w="3610" w:type="dxa"/>
            <w:gridSpan w:val="2"/>
            <w:tcBorders>
              <w:top w:val="nil"/>
              <w:left w:val="nil"/>
            </w:tcBorders>
            <w:shd w:val="clear" w:color="auto" w:fill="EAF6FD"/>
          </w:tcPr>
          <w:p>
            <w:pPr>
              <w:pStyle w:val="10"/>
              <w:rPr>
                <w:rFonts w:ascii="Times New Roman"/>
                <w:sz w:val="20"/>
              </w:rPr>
            </w:pPr>
          </w:p>
        </w:tc>
        <w:tc>
          <w:tcPr>
            <w:tcW w:w="5744" w:type="dxa"/>
            <w:tcBorders>
              <w:top w:val="nil"/>
              <w:right w:val="nil"/>
            </w:tcBorders>
            <w:shd w:val="clear" w:color="auto" w:fill="EAF6FD"/>
          </w:tcPr>
          <w:p>
            <w:pPr>
              <w:pStyle w:val="10"/>
              <w:spacing w:line="353" w:lineRule="exact"/>
              <w:ind w:left="358"/>
              <w:rPr>
                <w:sz w:val="20"/>
              </w:rPr>
            </w:pPr>
            <w:r>
              <w:rPr>
                <w:color w:val="231916"/>
                <w:w w:val="105"/>
                <w:sz w:val="20"/>
              </w:rPr>
              <w:t>人员分享经验，互动学习</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25" w:hRule="atLeast"/>
        </w:trPr>
        <w:tc>
          <w:tcPr>
            <w:tcW w:w="3610" w:type="dxa"/>
            <w:gridSpan w:val="2"/>
            <w:tcBorders>
              <w:left w:val="nil"/>
              <w:bottom w:val="nil"/>
            </w:tcBorders>
            <w:shd w:val="clear" w:color="auto" w:fill="FDEDE4"/>
          </w:tcPr>
          <w:p>
            <w:pPr>
              <w:pStyle w:val="10"/>
              <w:rPr>
                <w:rFonts w:ascii="Times New Roman"/>
                <w:sz w:val="20"/>
              </w:rPr>
            </w:pPr>
          </w:p>
        </w:tc>
        <w:tc>
          <w:tcPr>
            <w:tcW w:w="5744" w:type="dxa"/>
            <w:tcBorders>
              <w:bottom w:val="nil"/>
              <w:right w:val="nil"/>
            </w:tcBorders>
            <w:shd w:val="clear" w:color="auto" w:fill="FDEDE4"/>
          </w:tcPr>
          <w:p>
            <w:pPr>
              <w:pStyle w:val="10"/>
              <w:spacing w:before="75" w:line="330" w:lineRule="exact"/>
              <w:ind w:left="361"/>
              <w:rPr>
                <w:sz w:val="20"/>
              </w:rPr>
            </w:pPr>
            <w:r>
              <w:rPr>
                <w:color w:val="231916"/>
                <w:w w:val="105"/>
                <w:sz w:val="20"/>
              </w:rPr>
              <w:t>1、国内外知名标杆企业参访，并邀请相关高层人员</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1" w:hRule="atLeast"/>
        </w:trPr>
        <w:tc>
          <w:tcPr>
            <w:tcW w:w="3610" w:type="dxa"/>
            <w:gridSpan w:val="2"/>
            <w:tcBorders>
              <w:top w:val="nil"/>
              <w:left w:val="nil"/>
              <w:bottom w:val="nil"/>
            </w:tcBorders>
            <w:shd w:val="clear" w:color="auto" w:fill="FDEDE4"/>
          </w:tcPr>
          <w:p>
            <w:pPr>
              <w:pStyle w:val="10"/>
              <w:spacing w:line="332" w:lineRule="exact"/>
              <w:ind w:left="641"/>
              <w:rPr>
                <w:sz w:val="24"/>
              </w:rPr>
            </w:pPr>
            <w:r>
              <w:rPr>
                <w:color w:val="231916"/>
                <w:sz w:val="24"/>
              </w:rPr>
              <w:t>名企参访及大型论坛、</w:t>
            </w:r>
          </w:p>
        </w:tc>
        <w:tc>
          <w:tcPr>
            <w:tcW w:w="5744" w:type="dxa"/>
            <w:tcBorders>
              <w:top w:val="nil"/>
              <w:bottom w:val="nil"/>
              <w:right w:val="nil"/>
            </w:tcBorders>
            <w:shd w:val="clear" w:color="auto" w:fill="FDEDE4"/>
          </w:tcPr>
          <w:p>
            <w:pPr>
              <w:pStyle w:val="10"/>
              <w:spacing w:line="332" w:lineRule="exact"/>
              <w:ind w:left="361"/>
              <w:rPr>
                <w:sz w:val="20"/>
              </w:rPr>
            </w:pPr>
            <w:r>
              <w:rPr>
                <w:color w:val="231916"/>
                <w:w w:val="105"/>
                <w:sz w:val="20"/>
              </w:rPr>
              <w:t>分享经验</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3" w:hRule="atLeast"/>
        </w:trPr>
        <w:tc>
          <w:tcPr>
            <w:tcW w:w="3610" w:type="dxa"/>
            <w:gridSpan w:val="2"/>
            <w:tcBorders>
              <w:top w:val="nil"/>
              <w:left w:val="nil"/>
              <w:bottom w:val="nil"/>
            </w:tcBorders>
            <w:shd w:val="clear" w:color="auto" w:fill="FDEDE4"/>
          </w:tcPr>
          <w:p>
            <w:pPr>
              <w:pStyle w:val="10"/>
              <w:spacing w:line="334" w:lineRule="exact"/>
              <w:ind w:left="1415"/>
              <w:rPr>
                <w:sz w:val="24"/>
              </w:rPr>
            </w:pPr>
            <w:r>
              <w:rPr>
                <w:color w:val="231916"/>
                <w:sz w:val="24"/>
              </w:rPr>
              <w:t>年会活动</w:t>
            </w:r>
          </w:p>
        </w:tc>
        <w:tc>
          <w:tcPr>
            <w:tcW w:w="5744" w:type="dxa"/>
            <w:tcBorders>
              <w:top w:val="nil"/>
              <w:bottom w:val="nil"/>
              <w:right w:val="nil"/>
            </w:tcBorders>
            <w:shd w:val="clear" w:color="auto" w:fill="FDEDE4"/>
          </w:tcPr>
          <w:p>
            <w:pPr>
              <w:pStyle w:val="10"/>
              <w:spacing w:line="334" w:lineRule="exact"/>
              <w:ind w:left="361"/>
              <w:rPr>
                <w:sz w:val="20"/>
              </w:rPr>
            </w:pPr>
            <w:r>
              <w:rPr>
                <w:color w:val="231916"/>
                <w:w w:val="105"/>
                <w:sz w:val="20"/>
              </w:rPr>
              <w:t>如：华为、阿里巴巴、京东、褚橙庄园、云南白药等</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43" w:hRule="atLeast"/>
        </w:trPr>
        <w:tc>
          <w:tcPr>
            <w:tcW w:w="3610" w:type="dxa"/>
            <w:gridSpan w:val="2"/>
            <w:tcBorders>
              <w:top w:val="nil"/>
              <w:left w:val="nil"/>
            </w:tcBorders>
            <w:shd w:val="clear" w:color="auto" w:fill="FDEDE4"/>
          </w:tcPr>
          <w:p>
            <w:pPr>
              <w:pStyle w:val="10"/>
              <w:rPr>
                <w:rFonts w:ascii="Times New Roman"/>
                <w:sz w:val="20"/>
              </w:rPr>
            </w:pPr>
          </w:p>
        </w:tc>
        <w:tc>
          <w:tcPr>
            <w:tcW w:w="5744" w:type="dxa"/>
            <w:tcBorders>
              <w:top w:val="nil"/>
              <w:right w:val="nil"/>
            </w:tcBorders>
            <w:shd w:val="clear" w:color="auto" w:fill="FDEDE4"/>
          </w:tcPr>
          <w:p>
            <w:pPr>
              <w:pStyle w:val="10"/>
              <w:spacing w:line="354" w:lineRule="exact"/>
              <w:ind w:left="360"/>
              <w:rPr>
                <w:sz w:val="20"/>
              </w:rPr>
            </w:pPr>
            <w:r>
              <w:rPr>
                <w:color w:val="231916"/>
                <w:w w:val="105"/>
                <w:sz w:val="20"/>
              </w:rPr>
              <w:t>2、大型论坛活动及年会</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176" w:hRule="atLeast"/>
        </w:trPr>
        <w:tc>
          <w:tcPr>
            <w:tcW w:w="3610" w:type="dxa"/>
            <w:gridSpan w:val="2"/>
            <w:tcBorders>
              <w:left w:val="nil"/>
            </w:tcBorders>
            <w:shd w:val="clear" w:color="auto" w:fill="EAF6FD"/>
          </w:tcPr>
          <w:p>
            <w:pPr>
              <w:pStyle w:val="10"/>
              <w:spacing w:before="9"/>
              <w:rPr>
                <w:rFonts w:ascii="Times New Roman"/>
                <w:sz w:val="30"/>
              </w:rPr>
            </w:pPr>
          </w:p>
          <w:p>
            <w:pPr>
              <w:pStyle w:val="10"/>
              <w:ind w:left="1341" w:right="1208"/>
              <w:jc w:val="center"/>
              <w:rPr>
                <w:sz w:val="24"/>
              </w:rPr>
            </w:pPr>
            <w:r>
              <w:rPr>
                <w:color w:val="231916"/>
                <w:sz w:val="24"/>
              </w:rPr>
              <w:t>主题活动</w:t>
            </w:r>
          </w:p>
        </w:tc>
        <w:tc>
          <w:tcPr>
            <w:tcW w:w="5744" w:type="dxa"/>
            <w:tcBorders>
              <w:right w:val="nil"/>
            </w:tcBorders>
            <w:shd w:val="clear" w:color="auto" w:fill="EAF6FD"/>
          </w:tcPr>
          <w:p>
            <w:pPr>
              <w:pStyle w:val="10"/>
              <w:tabs>
                <w:tab w:val="left" w:pos="2778"/>
              </w:tabs>
              <w:spacing w:before="47" w:line="358" w:lineRule="exact"/>
              <w:ind w:left="343"/>
              <w:rPr>
                <w:sz w:val="20"/>
              </w:rPr>
            </w:pPr>
            <w:r>
              <w:rPr>
                <w:color w:val="231916"/>
                <w:spacing w:val="12"/>
                <w:w w:val="105"/>
                <w:sz w:val="20"/>
              </w:rPr>
              <w:t>项目路演对接</w:t>
            </w:r>
            <w:r>
              <w:rPr>
                <w:color w:val="231916"/>
                <w:w w:val="105"/>
                <w:sz w:val="20"/>
              </w:rPr>
              <w:t>会</w:t>
            </w:r>
            <w:r>
              <w:rPr>
                <w:color w:val="231916"/>
                <w:w w:val="105"/>
                <w:sz w:val="20"/>
              </w:rPr>
              <w:tab/>
            </w:r>
            <w:r>
              <w:rPr>
                <w:color w:val="231916"/>
                <w:spacing w:val="12"/>
                <w:w w:val="105"/>
                <w:sz w:val="20"/>
              </w:rPr>
              <w:t>私董</w:t>
            </w:r>
            <w:r>
              <w:rPr>
                <w:color w:val="231916"/>
                <w:w w:val="105"/>
                <w:sz w:val="20"/>
              </w:rPr>
              <w:t>会</w:t>
            </w:r>
          </w:p>
          <w:p>
            <w:pPr>
              <w:pStyle w:val="10"/>
              <w:tabs>
                <w:tab w:val="left" w:pos="2778"/>
              </w:tabs>
              <w:spacing w:before="5" w:line="225" w:lineRule="auto"/>
              <w:ind w:left="343" w:right="1604"/>
              <w:rPr>
                <w:sz w:val="20"/>
              </w:rPr>
            </w:pPr>
            <w:r>
              <w:rPr>
                <w:color w:val="231916"/>
                <w:spacing w:val="12"/>
                <w:w w:val="105"/>
                <w:sz w:val="20"/>
              </w:rPr>
              <w:t>主题沙</w:t>
            </w:r>
            <w:r>
              <w:rPr>
                <w:color w:val="231916"/>
                <w:w w:val="105"/>
                <w:sz w:val="20"/>
              </w:rPr>
              <w:t>龙</w:t>
            </w:r>
            <w:r>
              <w:rPr>
                <w:color w:val="231916"/>
                <w:w w:val="105"/>
                <w:sz w:val="20"/>
              </w:rPr>
              <w:tab/>
            </w:r>
            <w:r>
              <w:rPr>
                <w:color w:val="231916"/>
                <w:spacing w:val="12"/>
                <w:sz w:val="20"/>
              </w:rPr>
              <w:t>高尔夫俱乐</w:t>
            </w:r>
            <w:r>
              <w:rPr>
                <w:color w:val="231916"/>
                <w:spacing w:val="-16"/>
                <w:sz w:val="20"/>
              </w:rPr>
              <w:t>部</w:t>
            </w:r>
            <w:r>
              <w:rPr>
                <w:color w:val="231916"/>
                <w:spacing w:val="12"/>
                <w:w w:val="105"/>
                <w:sz w:val="20"/>
              </w:rPr>
              <w:t>艺术品鉴赏会、禅</w:t>
            </w:r>
            <w:r>
              <w:rPr>
                <w:color w:val="231916"/>
                <w:w w:val="105"/>
                <w:sz w:val="20"/>
              </w:rPr>
              <w:t>修</w:t>
            </w:r>
            <w:r>
              <w:rPr>
                <w:color w:val="231916"/>
                <w:w w:val="105"/>
                <w:sz w:val="20"/>
              </w:rPr>
              <w:tab/>
            </w:r>
            <w:r>
              <w:rPr>
                <w:color w:val="231916"/>
                <w:spacing w:val="12"/>
                <w:sz w:val="20"/>
              </w:rPr>
              <w:t>投融资研讨</w:t>
            </w:r>
            <w:r>
              <w:rPr>
                <w:color w:val="231916"/>
                <w:spacing w:val="-16"/>
                <w:sz w:val="20"/>
              </w:rPr>
              <w:t>会</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8" w:hRule="atLeast"/>
        </w:trPr>
        <w:tc>
          <w:tcPr>
            <w:tcW w:w="9354" w:type="dxa"/>
            <w:gridSpan w:val="3"/>
            <w:tcBorders>
              <w:left w:val="nil"/>
              <w:right w:val="nil"/>
            </w:tcBorders>
            <w:shd w:val="clear" w:color="auto" w:fill="ED7D31"/>
          </w:tcPr>
          <w:p>
            <w:pPr>
              <w:pStyle w:val="10"/>
              <w:spacing w:before="20"/>
              <w:ind w:left="3583" w:right="3602"/>
              <w:jc w:val="center"/>
              <w:rPr>
                <w:rFonts w:hint="eastAsia" w:ascii="宋体" w:eastAsia="宋体"/>
                <w:sz w:val="26"/>
              </w:rPr>
            </w:pPr>
            <w:r>
              <w:rPr>
                <w:rFonts w:hint="eastAsia" w:ascii="宋体" w:eastAsia="宋体"/>
                <w:color w:val="FFFFFF"/>
                <w:w w:val="110"/>
                <w:sz w:val="26"/>
              </w:rPr>
              <w:t>自学课程App</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574" w:hRule="atLeast"/>
        </w:trPr>
        <w:tc>
          <w:tcPr>
            <w:tcW w:w="2117" w:type="dxa"/>
            <w:tcBorders>
              <w:left w:val="nil"/>
            </w:tcBorders>
            <w:shd w:val="clear" w:color="auto" w:fill="EAF6FD"/>
          </w:tcPr>
          <w:p>
            <w:pPr>
              <w:pStyle w:val="10"/>
              <w:rPr>
                <w:rFonts w:ascii="Times New Roman"/>
                <w:sz w:val="30"/>
              </w:rPr>
            </w:pPr>
          </w:p>
          <w:p>
            <w:pPr>
              <w:pStyle w:val="10"/>
              <w:spacing w:before="210"/>
              <w:ind w:right="458"/>
              <w:jc w:val="right"/>
              <w:rPr>
                <w:sz w:val="24"/>
              </w:rPr>
            </w:pPr>
            <w:r>
              <w:rPr>
                <w:color w:val="231916"/>
                <w:sz w:val="24"/>
              </w:rPr>
              <w:t>课程名称</w:t>
            </w:r>
          </w:p>
        </w:tc>
        <w:tc>
          <w:tcPr>
            <w:tcW w:w="7237" w:type="dxa"/>
            <w:gridSpan w:val="2"/>
            <w:tcBorders>
              <w:right w:val="nil"/>
            </w:tcBorders>
            <w:shd w:val="clear" w:color="auto" w:fill="EAF6FD"/>
          </w:tcPr>
          <w:p>
            <w:pPr>
              <w:pStyle w:val="10"/>
              <w:tabs>
                <w:tab w:val="left" w:pos="3452"/>
              </w:tabs>
              <w:spacing w:before="125" w:line="216" w:lineRule="auto"/>
              <w:ind w:left="399" w:right="1332"/>
              <w:rPr>
                <w:sz w:val="20"/>
              </w:rPr>
            </w:pPr>
            <w:r>
              <w:rPr>
                <w:color w:val="231916"/>
                <w:spacing w:val="12"/>
                <w:w w:val="105"/>
                <w:sz w:val="20"/>
              </w:rPr>
              <w:t>爆品经济与社群营</w:t>
            </w:r>
            <w:r>
              <w:rPr>
                <w:color w:val="231916"/>
                <w:w w:val="105"/>
                <w:sz w:val="20"/>
              </w:rPr>
              <w:t>销</w:t>
            </w:r>
            <w:r>
              <w:rPr>
                <w:color w:val="231916"/>
                <w:w w:val="105"/>
                <w:sz w:val="20"/>
              </w:rPr>
              <w:tab/>
            </w:r>
            <w:r>
              <w:rPr>
                <w:color w:val="231916"/>
                <w:spacing w:val="11"/>
                <w:sz w:val="20"/>
              </w:rPr>
              <w:t>孙</w:t>
            </w:r>
            <w:r>
              <w:rPr>
                <w:color w:val="231916"/>
                <w:spacing w:val="12"/>
                <w:sz w:val="20"/>
              </w:rPr>
              <w:t>子兵法与现代商战谋</w:t>
            </w:r>
            <w:r>
              <w:rPr>
                <w:color w:val="231916"/>
                <w:spacing w:val="-15"/>
                <w:sz w:val="20"/>
              </w:rPr>
              <w:t>略</w:t>
            </w:r>
            <w:r>
              <w:rPr>
                <w:color w:val="231916"/>
                <w:spacing w:val="12"/>
                <w:w w:val="105"/>
                <w:sz w:val="20"/>
              </w:rPr>
              <w:t>企业法律风险防控与治</w:t>
            </w:r>
            <w:r>
              <w:rPr>
                <w:color w:val="231916"/>
                <w:w w:val="105"/>
                <w:sz w:val="20"/>
              </w:rPr>
              <w:t>理</w:t>
            </w:r>
            <w:r>
              <w:rPr>
                <w:color w:val="231916"/>
                <w:w w:val="105"/>
                <w:sz w:val="20"/>
              </w:rPr>
              <w:tab/>
            </w:r>
            <w:r>
              <w:rPr>
                <w:color w:val="231916"/>
                <w:spacing w:val="11"/>
                <w:w w:val="105"/>
                <w:sz w:val="20"/>
              </w:rPr>
              <w:t>企</w:t>
            </w:r>
            <w:r>
              <w:rPr>
                <w:color w:val="231916"/>
                <w:spacing w:val="12"/>
                <w:w w:val="105"/>
                <w:sz w:val="20"/>
              </w:rPr>
              <w:t>业制度设</w:t>
            </w:r>
            <w:r>
              <w:rPr>
                <w:color w:val="231916"/>
                <w:w w:val="105"/>
                <w:sz w:val="20"/>
              </w:rPr>
              <w:t>计</w:t>
            </w:r>
          </w:p>
          <w:p>
            <w:pPr>
              <w:pStyle w:val="10"/>
              <w:tabs>
                <w:tab w:val="left" w:pos="3461"/>
              </w:tabs>
              <w:spacing w:line="216" w:lineRule="auto"/>
              <w:ind w:left="399" w:right="1104"/>
              <w:rPr>
                <w:sz w:val="20"/>
              </w:rPr>
            </w:pPr>
            <w:r>
              <w:rPr>
                <w:color w:val="231916"/>
                <w:spacing w:val="12"/>
                <w:w w:val="105"/>
                <w:sz w:val="20"/>
              </w:rPr>
              <w:t>财务管理之企业成本管</w:t>
            </w:r>
            <w:r>
              <w:rPr>
                <w:color w:val="231916"/>
                <w:w w:val="105"/>
                <w:sz w:val="20"/>
              </w:rPr>
              <w:t>理</w:t>
            </w:r>
            <w:r>
              <w:rPr>
                <w:color w:val="231916"/>
                <w:w w:val="105"/>
                <w:sz w:val="20"/>
              </w:rPr>
              <w:tab/>
            </w:r>
            <w:r>
              <w:rPr>
                <w:color w:val="231916"/>
                <w:spacing w:val="11"/>
                <w:sz w:val="20"/>
              </w:rPr>
              <w:t>鬼</w:t>
            </w:r>
            <w:r>
              <w:rPr>
                <w:color w:val="231916"/>
                <w:spacing w:val="12"/>
                <w:sz w:val="20"/>
              </w:rPr>
              <w:t>谷子绝学与总裁演讲智</w:t>
            </w:r>
            <w:r>
              <w:rPr>
                <w:color w:val="231916"/>
                <w:spacing w:val="-14"/>
                <w:sz w:val="20"/>
              </w:rPr>
              <w:t>慧</w:t>
            </w:r>
            <w:r>
              <w:rPr>
                <w:color w:val="231916"/>
                <w:spacing w:val="12"/>
                <w:w w:val="105"/>
                <w:sz w:val="20"/>
              </w:rPr>
              <w:t>国家战略与企业发展文</w:t>
            </w:r>
            <w:r>
              <w:rPr>
                <w:color w:val="231916"/>
                <w:w w:val="105"/>
                <w:sz w:val="20"/>
              </w:rPr>
              <w:t>化</w:t>
            </w:r>
            <w:r>
              <w:rPr>
                <w:color w:val="231916"/>
                <w:w w:val="105"/>
                <w:sz w:val="20"/>
              </w:rPr>
              <w:tab/>
            </w:r>
            <w:r>
              <w:rPr>
                <w:color w:val="231916"/>
                <w:spacing w:val="11"/>
                <w:w w:val="105"/>
                <w:sz w:val="20"/>
              </w:rPr>
              <w:t>国</w:t>
            </w:r>
            <w:r>
              <w:rPr>
                <w:color w:val="231916"/>
                <w:spacing w:val="12"/>
                <w:w w:val="105"/>
                <w:sz w:val="20"/>
              </w:rPr>
              <w:t>学经典与企业家修</w:t>
            </w:r>
            <w:r>
              <w:rPr>
                <w:color w:val="231916"/>
                <w:w w:val="105"/>
                <w:sz w:val="20"/>
              </w:rPr>
              <w:t>养</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4" w:hRule="atLeast"/>
        </w:trPr>
        <w:tc>
          <w:tcPr>
            <w:tcW w:w="9354" w:type="dxa"/>
            <w:gridSpan w:val="3"/>
            <w:tcBorders>
              <w:left w:val="nil"/>
              <w:right w:val="nil"/>
            </w:tcBorders>
            <w:shd w:val="clear" w:color="auto" w:fill="ED7D31"/>
          </w:tcPr>
          <w:p>
            <w:pPr>
              <w:pStyle w:val="10"/>
              <w:spacing w:before="34"/>
              <w:ind w:left="3603" w:right="3602"/>
              <w:jc w:val="center"/>
              <w:rPr>
                <w:rFonts w:hint="eastAsia" w:ascii="宋体" w:eastAsia="宋体"/>
                <w:sz w:val="26"/>
              </w:rPr>
            </w:pPr>
            <w:r>
              <w:rPr>
                <w:rFonts w:hint="eastAsia" w:ascii="宋体" w:eastAsia="宋体"/>
                <w:color w:val="FFFFFF"/>
                <w:sz w:val="26"/>
              </w:rPr>
              <w:t>复训课程</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60" w:hRule="atLeast"/>
        </w:trPr>
        <w:tc>
          <w:tcPr>
            <w:tcW w:w="2117" w:type="dxa"/>
            <w:tcBorders>
              <w:left w:val="nil"/>
              <w:bottom w:val="single" w:color="FFFFFF" w:sz="34" w:space="0"/>
            </w:tcBorders>
            <w:shd w:val="clear" w:color="auto" w:fill="FDEDE4"/>
          </w:tcPr>
          <w:p>
            <w:pPr>
              <w:pStyle w:val="10"/>
              <w:spacing w:before="5"/>
              <w:rPr>
                <w:rFonts w:ascii="Times New Roman"/>
                <w:sz w:val="34"/>
              </w:rPr>
            </w:pPr>
          </w:p>
          <w:p>
            <w:pPr>
              <w:pStyle w:val="10"/>
              <w:ind w:right="458"/>
              <w:jc w:val="right"/>
              <w:rPr>
                <w:sz w:val="24"/>
              </w:rPr>
            </w:pPr>
            <w:r>
              <w:rPr>
                <w:color w:val="231916"/>
                <w:sz w:val="24"/>
              </w:rPr>
              <w:t>课程名称</w:t>
            </w:r>
          </w:p>
        </w:tc>
        <w:tc>
          <w:tcPr>
            <w:tcW w:w="7237" w:type="dxa"/>
            <w:gridSpan w:val="2"/>
            <w:tcBorders>
              <w:bottom w:val="single" w:color="FFFFFF" w:sz="34" w:space="0"/>
              <w:right w:val="nil"/>
            </w:tcBorders>
            <w:shd w:val="clear" w:color="auto" w:fill="FDEDE4"/>
          </w:tcPr>
          <w:p>
            <w:pPr>
              <w:pStyle w:val="10"/>
              <w:tabs>
                <w:tab w:val="left" w:pos="4244"/>
              </w:tabs>
              <w:spacing w:before="132" w:line="216" w:lineRule="auto"/>
              <w:ind w:left="395" w:right="321"/>
              <w:rPr>
                <w:sz w:val="20"/>
              </w:rPr>
            </w:pPr>
            <w:r>
              <w:rPr>
                <w:color w:val="231916"/>
                <w:spacing w:val="12"/>
                <w:w w:val="105"/>
                <w:sz w:val="20"/>
              </w:rPr>
              <w:t>互联网商业策略与人工智能投资逻</w:t>
            </w:r>
            <w:r>
              <w:rPr>
                <w:color w:val="231916"/>
                <w:w w:val="105"/>
                <w:sz w:val="20"/>
              </w:rPr>
              <w:t>辑</w:t>
            </w:r>
            <w:r>
              <w:rPr>
                <w:color w:val="231916"/>
                <w:w w:val="105"/>
                <w:sz w:val="20"/>
              </w:rPr>
              <w:tab/>
            </w:r>
            <w:r>
              <w:rPr>
                <w:color w:val="231916"/>
                <w:spacing w:val="12"/>
                <w:sz w:val="20"/>
              </w:rPr>
              <w:t>公司治理之人人都是合伙</w:t>
            </w:r>
            <w:r>
              <w:rPr>
                <w:color w:val="231916"/>
                <w:spacing w:val="-15"/>
                <w:sz w:val="20"/>
              </w:rPr>
              <w:t>人</w:t>
            </w:r>
            <w:r>
              <w:rPr>
                <w:color w:val="231916"/>
                <w:spacing w:val="12"/>
                <w:w w:val="105"/>
                <w:sz w:val="20"/>
              </w:rPr>
              <w:t>国家战略与企业发展战</w:t>
            </w:r>
            <w:r>
              <w:rPr>
                <w:color w:val="231916"/>
                <w:w w:val="105"/>
                <w:sz w:val="20"/>
              </w:rPr>
              <w:t>略</w:t>
            </w:r>
            <w:r>
              <w:rPr>
                <w:color w:val="231916"/>
                <w:w w:val="105"/>
                <w:sz w:val="20"/>
              </w:rPr>
              <w:tab/>
            </w:r>
            <w:r>
              <w:rPr>
                <w:color w:val="231916"/>
                <w:spacing w:val="12"/>
                <w:w w:val="105"/>
                <w:sz w:val="20"/>
              </w:rPr>
              <w:t>股权激励与顶层设</w:t>
            </w:r>
            <w:r>
              <w:rPr>
                <w:color w:val="231916"/>
                <w:w w:val="105"/>
                <w:sz w:val="20"/>
              </w:rPr>
              <w:t>计</w:t>
            </w:r>
          </w:p>
          <w:p>
            <w:pPr>
              <w:pStyle w:val="10"/>
              <w:tabs>
                <w:tab w:val="left" w:pos="4250"/>
              </w:tabs>
              <w:spacing w:line="340" w:lineRule="exact"/>
              <w:ind w:left="395"/>
              <w:rPr>
                <w:sz w:val="20"/>
              </w:rPr>
            </w:pPr>
            <w:r>
              <w:rPr>
                <w:color w:val="231916"/>
                <w:spacing w:val="12"/>
                <w:w w:val="105"/>
                <w:sz w:val="20"/>
              </w:rPr>
              <w:t>营改增时代企业纳税筹</w:t>
            </w:r>
            <w:r>
              <w:rPr>
                <w:color w:val="231916"/>
                <w:w w:val="105"/>
                <w:sz w:val="20"/>
              </w:rPr>
              <w:t>划</w:t>
            </w:r>
            <w:r>
              <w:rPr>
                <w:color w:val="231916"/>
                <w:w w:val="105"/>
                <w:sz w:val="20"/>
              </w:rPr>
              <w:tab/>
            </w:r>
            <w:r>
              <w:rPr>
                <w:color w:val="231916"/>
                <w:spacing w:val="12"/>
                <w:w w:val="105"/>
                <w:sz w:val="20"/>
              </w:rPr>
              <w:t>优质流程设计与落地执</w:t>
            </w:r>
            <w:r>
              <w:rPr>
                <w:color w:val="231916"/>
                <w:w w:val="105"/>
                <w:sz w:val="20"/>
              </w:rPr>
              <w:t>行</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9" w:hRule="atLeast"/>
        </w:trPr>
        <w:tc>
          <w:tcPr>
            <w:tcW w:w="9354" w:type="dxa"/>
            <w:gridSpan w:val="3"/>
            <w:tcBorders>
              <w:top w:val="single" w:color="FFFFFF" w:sz="34" w:space="0"/>
              <w:left w:val="nil"/>
              <w:right w:val="nil"/>
            </w:tcBorders>
            <w:shd w:val="clear" w:color="auto" w:fill="ED7D31"/>
          </w:tcPr>
          <w:p>
            <w:pPr>
              <w:pStyle w:val="10"/>
              <w:spacing w:before="40"/>
              <w:ind w:left="3631" w:right="3602"/>
              <w:jc w:val="center"/>
              <w:rPr>
                <w:rFonts w:hint="eastAsia" w:ascii="宋体" w:eastAsia="宋体"/>
                <w:sz w:val="26"/>
              </w:rPr>
            </w:pPr>
            <w:r>
              <w:rPr>
                <w:rFonts w:hint="eastAsia" w:ascii="宋体" w:eastAsia="宋体"/>
                <w:color w:val="FFFFFF"/>
                <w:sz w:val="26"/>
              </w:rPr>
              <w:t>咨询落地辅导项目</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584" w:hRule="atLeast"/>
        </w:trPr>
        <w:tc>
          <w:tcPr>
            <w:tcW w:w="2117" w:type="dxa"/>
            <w:tcBorders>
              <w:left w:val="nil"/>
              <w:bottom w:val="nil"/>
            </w:tcBorders>
            <w:shd w:val="clear" w:color="auto" w:fill="EAF6FD"/>
          </w:tcPr>
          <w:p>
            <w:pPr>
              <w:pStyle w:val="10"/>
              <w:rPr>
                <w:rFonts w:ascii="Times New Roman"/>
                <w:sz w:val="30"/>
              </w:rPr>
            </w:pPr>
          </w:p>
          <w:p>
            <w:pPr>
              <w:pStyle w:val="10"/>
              <w:spacing w:before="210"/>
              <w:ind w:right="458"/>
              <w:jc w:val="right"/>
              <w:rPr>
                <w:sz w:val="24"/>
              </w:rPr>
            </w:pPr>
            <w:r>
              <w:rPr>
                <w:color w:val="231916"/>
                <w:sz w:val="24"/>
              </w:rPr>
              <w:t>项目名称</w:t>
            </w:r>
          </w:p>
        </w:tc>
        <w:tc>
          <w:tcPr>
            <w:tcW w:w="7237" w:type="dxa"/>
            <w:gridSpan w:val="2"/>
            <w:tcBorders>
              <w:bottom w:val="nil"/>
              <w:right w:val="nil"/>
            </w:tcBorders>
            <w:shd w:val="clear" w:color="auto" w:fill="EAF6FD"/>
          </w:tcPr>
          <w:p>
            <w:pPr>
              <w:pStyle w:val="10"/>
              <w:tabs>
                <w:tab w:val="left" w:pos="3479"/>
              </w:tabs>
              <w:spacing w:before="99" w:line="350" w:lineRule="exact"/>
              <w:ind w:left="399"/>
              <w:rPr>
                <w:sz w:val="20"/>
              </w:rPr>
            </w:pPr>
            <w:r>
              <w:rPr>
                <w:color w:val="231916"/>
                <w:spacing w:val="12"/>
                <w:w w:val="105"/>
                <w:sz w:val="20"/>
              </w:rPr>
              <w:t>股权设计落地辅</w:t>
            </w:r>
            <w:r>
              <w:rPr>
                <w:color w:val="231916"/>
                <w:w w:val="105"/>
                <w:sz w:val="20"/>
              </w:rPr>
              <w:t>导</w:t>
            </w:r>
            <w:r>
              <w:rPr>
                <w:color w:val="231916"/>
                <w:w w:val="105"/>
                <w:sz w:val="20"/>
              </w:rPr>
              <w:tab/>
            </w:r>
            <w:r>
              <w:rPr>
                <w:color w:val="231916"/>
                <w:spacing w:val="12"/>
                <w:w w:val="105"/>
                <w:sz w:val="20"/>
              </w:rPr>
              <w:t>法律咨询与服</w:t>
            </w:r>
            <w:r>
              <w:rPr>
                <w:color w:val="231916"/>
                <w:w w:val="105"/>
                <w:sz w:val="20"/>
              </w:rPr>
              <w:t>务</w:t>
            </w:r>
          </w:p>
          <w:p>
            <w:pPr>
              <w:pStyle w:val="10"/>
              <w:tabs>
                <w:tab w:val="left" w:pos="3479"/>
              </w:tabs>
              <w:spacing w:line="331" w:lineRule="exact"/>
              <w:ind w:left="399"/>
              <w:rPr>
                <w:sz w:val="20"/>
              </w:rPr>
            </w:pPr>
            <w:r>
              <w:rPr>
                <w:color w:val="231916"/>
                <w:spacing w:val="12"/>
                <w:w w:val="105"/>
                <w:sz w:val="20"/>
              </w:rPr>
              <w:t>优质流程与管控设</w:t>
            </w:r>
            <w:r>
              <w:rPr>
                <w:color w:val="231916"/>
                <w:w w:val="105"/>
                <w:sz w:val="20"/>
              </w:rPr>
              <w:t>计</w:t>
            </w:r>
            <w:r>
              <w:rPr>
                <w:color w:val="231916"/>
                <w:w w:val="105"/>
                <w:sz w:val="20"/>
              </w:rPr>
              <w:tab/>
            </w:r>
            <w:r>
              <w:rPr>
                <w:color w:val="231916"/>
                <w:spacing w:val="12"/>
                <w:w w:val="105"/>
                <w:sz w:val="20"/>
              </w:rPr>
              <w:t>商业模式设</w:t>
            </w:r>
            <w:r>
              <w:rPr>
                <w:color w:val="231916"/>
                <w:w w:val="105"/>
                <w:sz w:val="20"/>
              </w:rPr>
              <w:t>计</w:t>
            </w:r>
          </w:p>
          <w:p>
            <w:pPr>
              <w:pStyle w:val="10"/>
              <w:tabs>
                <w:tab w:val="left" w:pos="3479"/>
              </w:tabs>
              <w:spacing w:line="331" w:lineRule="exact"/>
              <w:ind w:left="399"/>
              <w:rPr>
                <w:sz w:val="20"/>
              </w:rPr>
            </w:pPr>
            <w:r>
              <w:rPr>
                <w:color w:val="231916"/>
                <w:spacing w:val="12"/>
                <w:w w:val="105"/>
                <w:sz w:val="20"/>
              </w:rPr>
              <w:t>品牌战略与定</w:t>
            </w:r>
            <w:r>
              <w:rPr>
                <w:color w:val="231916"/>
                <w:w w:val="105"/>
                <w:sz w:val="20"/>
              </w:rPr>
              <w:t>位</w:t>
            </w:r>
            <w:r>
              <w:rPr>
                <w:color w:val="231916"/>
                <w:w w:val="105"/>
                <w:sz w:val="20"/>
              </w:rPr>
              <w:tab/>
            </w:r>
            <w:r>
              <w:rPr>
                <w:color w:val="231916"/>
                <w:spacing w:val="12"/>
                <w:w w:val="105"/>
                <w:sz w:val="20"/>
              </w:rPr>
              <w:t>营销策划与方</w:t>
            </w:r>
            <w:r>
              <w:rPr>
                <w:color w:val="231916"/>
                <w:w w:val="105"/>
                <w:sz w:val="20"/>
              </w:rPr>
              <w:t>案</w:t>
            </w:r>
          </w:p>
          <w:p>
            <w:pPr>
              <w:pStyle w:val="10"/>
              <w:tabs>
                <w:tab w:val="left" w:pos="3479"/>
              </w:tabs>
              <w:spacing w:line="350" w:lineRule="exact"/>
              <w:ind w:left="399"/>
              <w:rPr>
                <w:sz w:val="20"/>
              </w:rPr>
            </w:pPr>
            <w:r>
              <w:rPr>
                <w:color w:val="231916"/>
                <w:spacing w:val="12"/>
                <w:w w:val="105"/>
                <w:sz w:val="20"/>
              </w:rPr>
              <w:t>创客模式设计与执</w:t>
            </w:r>
            <w:r>
              <w:rPr>
                <w:color w:val="231916"/>
                <w:w w:val="105"/>
                <w:sz w:val="20"/>
              </w:rPr>
              <w:t>行</w:t>
            </w:r>
            <w:r>
              <w:rPr>
                <w:color w:val="231916"/>
                <w:w w:val="105"/>
                <w:sz w:val="20"/>
              </w:rPr>
              <w:tab/>
            </w:r>
            <w:r>
              <w:rPr>
                <w:color w:val="231916"/>
                <w:spacing w:val="12"/>
                <w:w w:val="105"/>
                <w:sz w:val="20"/>
              </w:rPr>
              <w:t>积分制管理落地辅</w:t>
            </w:r>
            <w:r>
              <w:rPr>
                <w:color w:val="231916"/>
                <w:w w:val="105"/>
                <w:sz w:val="20"/>
              </w:rPr>
              <w:t>导</w:t>
            </w:r>
          </w:p>
        </w:tc>
      </w:tr>
    </w:tbl>
    <w:p>
      <w:pPr>
        <w:pStyle w:val="3"/>
        <w:spacing w:before="5"/>
        <w:rPr>
          <w:rFonts w:ascii="Times New Roman"/>
          <w:sz w:val="17"/>
        </w:rPr>
      </w:pPr>
    </w:p>
    <w:p>
      <w:pPr>
        <w:spacing w:before="27"/>
        <w:ind w:left="5030" w:right="0" w:firstLine="0"/>
        <w:jc w:val="left"/>
        <w:rPr>
          <w:b/>
          <w:sz w:val="17"/>
        </w:rPr>
      </w:pPr>
      <w:bookmarkStart w:id="2" w:name="页 4"/>
      <w:bookmarkEnd w:id="2"/>
      <w:r>
        <w:rPr>
          <w:b/>
          <w:color w:val="336699"/>
          <w:sz w:val="17"/>
        </w:rPr>
        <w:t>备注：咨询落地辅导项目课程费用另外收取，不包含在该课程内。</w:t>
      </w:r>
    </w:p>
    <w:p>
      <w:pPr>
        <w:spacing w:after="0"/>
        <w:jc w:val="left"/>
        <w:rPr>
          <w:sz w:val="17"/>
        </w:rPr>
        <w:sectPr>
          <w:headerReference r:id="rId7" w:type="default"/>
          <w:pgSz w:w="11910" w:h="16840"/>
          <w:pgMar w:top="1460" w:right="640" w:bottom="280" w:left="820" w:header="656" w:footer="0" w:gutter="0"/>
          <w:cols w:space="720" w:num="1"/>
        </w:sectPr>
      </w:pPr>
    </w:p>
    <w:p>
      <w:pPr>
        <w:pStyle w:val="3"/>
        <w:spacing w:before="16"/>
        <w:rPr>
          <w:b/>
          <w:sz w:val="15"/>
        </w:rPr>
      </w:pPr>
      <w:r>
        <mc:AlternateContent>
          <mc:Choice Requires="wps">
            <w:drawing>
              <wp:anchor distT="0" distB="0" distL="114300" distR="114300" simplePos="0" relativeHeight="251664384" behindDoc="1" locked="0" layoutInCell="1" allowOverlap="1">
                <wp:simplePos x="0" y="0"/>
                <wp:positionH relativeFrom="page">
                  <wp:posOffset>5057140</wp:posOffset>
                </wp:positionH>
                <wp:positionV relativeFrom="page">
                  <wp:posOffset>2677795</wp:posOffset>
                </wp:positionV>
                <wp:extent cx="1778635" cy="902970"/>
                <wp:effectExtent l="0" t="0" r="12065" b="11430"/>
                <wp:wrapNone/>
                <wp:docPr id="53" name="矩形 36"/>
                <wp:cNvGraphicFramePr/>
                <a:graphic xmlns:a="http://schemas.openxmlformats.org/drawingml/2006/main">
                  <a:graphicData uri="http://schemas.microsoft.com/office/word/2010/wordprocessingShape">
                    <wps:wsp>
                      <wps:cNvSpPr/>
                      <wps:spPr>
                        <a:xfrm>
                          <a:off x="0" y="0"/>
                          <a:ext cx="1778635" cy="902970"/>
                        </a:xfrm>
                        <a:prstGeom prst="rect">
                          <a:avLst/>
                        </a:prstGeom>
                        <a:solidFill>
                          <a:srgbClr val="FDEDE4"/>
                        </a:solidFill>
                        <a:ln>
                          <a:noFill/>
                        </a:ln>
                      </wps:spPr>
                      <wps:bodyPr upright="1"/>
                    </wps:wsp>
                  </a:graphicData>
                </a:graphic>
              </wp:anchor>
            </w:drawing>
          </mc:Choice>
          <mc:Fallback>
            <w:pict>
              <v:rect id="矩形 36" o:spid="_x0000_s1026" o:spt="1" style="position:absolute;left:0pt;margin-left:398.2pt;margin-top:210.85pt;height:71.1pt;width:140.05pt;mso-position-horizontal-relative:page;mso-position-vertical-relative:page;z-index:-251652096;mso-width-relative:page;mso-height-relative:page;" fillcolor="#FDEDE4" filled="t" stroked="f" coordsize="21600,21600" o:gfxdata="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V5dh2gAAAAwBAAAPAAAAAAAAAAEAIAAAACIAAABkcnMvZG93bnJldi54bWxQSwEC&#10;FAAUAAAACACHTuJAo7qxGbkBAABhAwAADgAAAAAAAAABACAAAAApAQAAZHJzL2Uyb0RvYy54bWxQ&#10;SwUGAAAAAAYABgBZAQAAVAUAAAAA&#10;">
                <v:fill on="t" focussize="0,0"/>
                <v:stroke on="f"/>
                <v:imagedata o:title=""/>
                <o:lock v:ext="edit" aspectratio="f"/>
              </v:rect>
            </w:pict>
          </mc:Fallback>
        </mc:AlternateContent>
      </w:r>
      <w:r>
        <mc:AlternateContent>
          <mc:Choice Requires="wps">
            <w:drawing>
              <wp:anchor distT="0" distB="0" distL="114300" distR="114300" simplePos="0" relativeHeight="251665408" behindDoc="1" locked="0" layoutInCell="1" allowOverlap="1">
                <wp:simplePos x="0" y="0"/>
                <wp:positionH relativeFrom="page">
                  <wp:posOffset>5057140</wp:posOffset>
                </wp:positionH>
                <wp:positionV relativeFrom="page">
                  <wp:posOffset>3625850</wp:posOffset>
                </wp:positionV>
                <wp:extent cx="1778635" cy="798195"/>
                <wp:effectExtent l="0" t="0" r="12065" b="1905"/>
                <wp:wrapNone/>
                <wp:docPr id="54" name="矩形 37"/>
                <wp:cNvGraphicFramePr/>
                <a:graphic xmlns:a="http://schemas.openxmlformats.org/drawingml/2006/main">
                  <a:graphicData uri="http://schemas.microsoft.com/office/word/2010/wordprocessingShape">
                    <wps:wsp>
                      <wps:cNvSpPr/>
                      <wps:spPr>
                        <a:xfrm>
                          <a:off x="0" y="0"/>
                          <a:ext cx="1778635" cy="798195"/>
                        </a:xfrm>
                        <a:prstGeom prst="rect">
                          <a:avLst/>
                        </a:prstGeom>
                        <a:solidFill>
                          <a:srgbClr val="EAF6FD"/>
                        </a:solidFill>
                        <a:ln>
                          <a:noFill/>
                        </a:ln>
                      </wps:spPr>
                      <wps:bodyPr upright="1"/>
                    </wps:wsp>
                  </a:graphicData>
                </a:graphic>
              </wp:anchor>
            </w:drawing>
          </mc:Choice>
          <mc:Fallback>
            <w:pict>
              <v:rect id="矩形 37" o:spid="_x0000_s1026" o:spt="1" style="position:absolute;left:0pt;margin-left:398.2pt;margin-top:285.5pt;height:62.85pt;width:140.05pt;mso-position-horizontal-relative:page;mso-position-vertical-relative:page;z-index:-251651072;mso-width-relative:page;mso-height-relative:page;" fillcolor="#EAF6FD" filled="t" stroked="f" coordsize="21600,21600" o:gfxdata="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gph4twAAAAMAQAADwAAAAAAAAABACAAAAAiAAAAZHJzL2Rvd25yZXYueG1sUEsBAhQA&#10;FAAAAAgAh07iQEr+CPK1AQAAYQMAAA4AAAAAAAAAAQAgAAAAKwEAAGRycy9lMm9Eb2MueG1sUEsF&#10;BgAAAAAGAAYAWQEAAFIFAAAAAA==&#10;">
                <v:fill on="t" focussize="0,0"/>
                <v:stroke on="f"/>
                <v:imagedata o:title=""/>
                <o:lock v:ext="edit" aspectratio="f"/>
              </v:rect>
            </w:pict>
          </mc:Fallback>
        </mc:AlternateContent>
      </w:r>
      <w:r>
        <mc:AlternateContent>
          <mc:Choice Requires="wpg">
            <w:drawing>
              <wp:anchor distT="0" distB="0" distL="114300" distR="114300" simplePos="0" relativeHeight="251666432" behindDoc="1" locked="0" layoutInCell="1" allowOverlap="1">
                <wp:simplePos x="0" y="0"/>
                <wp:positionH relativeFrom="page">
                  <wp:posOffset>723265</wp:posOffset>
                </wp:positionH>
                <wp:positionV relativeFrom="page">
                  <wp:posOffset>3625850</wp:posOffset>
                </wp:positionV>
                <wp:extent cx="752475" cy="798830"/>
                <wp:effectExtent l="0" t="0" r="9525" b="1270"/>
                <wp:wrapNone/>
                <wp:docPr id="57" name="组合 38"/>
                <wp:cNvGraphicFramePr/>
                <a:graphic xmlns:a="http://schemas.openxmlformats.org/drawingml/2006/main">
                  <a:graphicData uri="http://schemas.microsoft.com/office/word/2010/wordprocessingGroup">
                    <wpg:wgp>
                      <wpg:cNvGrpSpPr/>
                      <wpg:grpSpPr>
                        <a:xfrm>
                          <a:off x="0" y="0"/>
                          <a:ext cx="752475" cy="798830"/>
                          <a:chOff x="1139" y="5710"/>
                          <a:chExt cx="1185" cy="1258"/>
                        </a:xfrm>
                      </wpg:grpSpPr>
                      <wps:wsp>
                        <wps:cNvPr id="55" name="矩形 39"/>
                        <wps:cNvSpPr/>
                        <wps:spPr>
                          <a:xfrm>
                            <a:off x="1139" y="5710"/>
                            <a:ext cx="1185" cy="1258"/>
                          </a:xfrm>
                          <a:prstGeom prst="rect">
                            <a:avLst/>
                          </a:prstGeom>
                          <a:solidFill>
                            <a:srgbClr val="EAF6FD"/>
                          </a:solidFill>
                          <a:ln>
                            <a:noFill/>
                          </a:ln>
                        </wps:spPr>
                        <wps:bodyPr upright="1"/>
                      </wps:wsp>
                      <pic:pic xmlns:pic="http://schemas.openxmlformats.org/drawingml/2006/picture">
                        <pic:nvPicPr>
                          <pic:cNvPr id="56" name="图片 40"/>
                          <pic:cNvPicPr>
                            <a:picLocks noChangeAspect="1"/>
                          </pic:cNvPicPr>
                        </pic:nvPicPr>
                        <pic:blipFill>
                          <a:blip r:embed="rId10"/>
                          <a:stretch>
                            <a:fillRect/>
                          </a:stretch>
                        </pic:blipFill>
                        <pic:spPr>
                          <a:xfrm>
                            <a:off x="1330" y="5789"/>
                            <a:ext cx="809" cy="1098"/>
                          </a:xfrm>
                          <a:prstGeom prst="rect">
                            <a:avLst/>
                          </a:prstGeom>
                          <a:noFill/>
                          <a:ln>
                            <a:noFill/>
                          </a:ln>
                        </pic:spPr>
                      </pic:pic>
                    </wpg:wgp>
                  </a:graphicData>
                </a:graphic>
              </wp:anchor>
            </w:drawing>
          </mc:Choice>
          <mc:Fallback>
            <w:pict>
              <v:group id="组合 38" o:spid="_x0000_s1026" o:spt="203" style="position:absolute;left:0pt;margin-left:56.95pt;margin-top:285.5pt;height:62.9pt;width:59.25pt;mso-position-horizontal-relative:page;mso-position-vertical-relative:page;z-index:-251650048;mso-width-relative:page;mso-height-relative:page;" coordorigin="1139,5710" coordsize="1185,1258" o:gfxdata="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">
                <o:lock v:ext="edit" aspectratio="f"/>
                <v:rect id="矩形 39" o:spid="_x0000_s1026" o:spt="1" style="position:absolute;left:1139;top:5710;height:1258;width:1185;" fillcolor="#EAF6FD" filled="t" stroked="f" coordsize="21600,21600" o:gfxdata="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A+sK/&#10;AAAA2wAAAA8AAAAAAAAAAQAgAAAAIgAAAGRycy9kb3ducmV2LnhtbFBLAQIUABQAAAAIAIdO4kAz&#10;LwWeOwAAADkAAAAQAAAAAAAAAAEAIAAAAA4BAABkcnMvc2hhcGV4bWwueG1sUEsFBgAAAAAGAAYA&#10;WwEAALgDAAAAAA==&#10;">
                  <v:fill on="t" focussize="0,0"/>
                  <v:stroke on="f"/>
                  <v:imagedata o:title=""/>
                  <o:lock v:ext="edit" aspectratio="f"/>
                </v:rect>
                <v:shape id="图片 40" o:spid="_x0000_s1026" o:spt="75" alt="" type="#_x0000_t75" style="position:absolute;left:1330;top:5789;height:1098;width:809;" filled="f" o:preferrelative="t" stroked="f" coordsize="21600,21600" o:gfxdata="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F75+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5057140</wp:posOffset>
                </wp:positionH>
                <wp:positionV relativeFrom="page">
                  <wp:posOffset>4469130</wp:posOffset>
                </wp:positionV>
                <wp:extent cx="1778635" cy="798195"/>
                <wp:effectExtent l="0" t="0" r="12065" b="1905"/>
                <wp:wrapNone/>
                <wp:docPr id="58" name="矩形 41"/>
                <wp:cNvGraphicFramePr/>
                <a:graphic xmlns:a="http://schemas.openxmlformats.org/drawingml/2006/main">
                  <a:graphicData uri="http://schemas.microsoft.com/office/word/2010/wordprocessingShape">
                    <wps:wsp>
                      <wps:cNvSpPr/>
                      <wps:spPr>
                        <a:xfrm>
                          <a:off x="0" y="0"/>
                          <a:ext cx="1778635" cy="798195"/>
                        </a:xfrm>
                        <a:prstGeom prst="rect">
                          <a:avLst/>
                        </a:prstGeom>
                        <a:solidFill>
                          <a:srgbClr val="FDEDE4"/>
                        </a:solidFill>
                        <a:ln>
                          <a:noFill/>
                        </a:ln>
                      </wps:spPr>
                      <wps:bodyPr upright="1"/>
                    </wps:wsp>
                  </a:graphicData>
                </a:graphic>
              </wp:anchor>
            </w:drawing>
          </mc:Choice>
          <mc:Fallback>
            <w:pict>
              <v:rect id="矩形 41" o:spid="_x0000_s1026" o:spt="1" style="position:absolute;left:0pt;margin-left:398.2pt;margin-top:351.9pt;height:62.85pt;width:140.05pt;mso-position-horizontal-relative:page;mso-position-vertical-relative:page;z-index:-251649024;mso-width-relative:page;mso-height-relative:page;" fillcolor="#FDEDE4" filled="t" stroked="f" coordsize="21600,21600" o:gfxdata="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m34mzaAAAADAEAAA8AAAAAAAAAAQAgAAAAIgAAAGRycy9kb3ducmV2LnhtbFBLAQIUABQA&#10;AAAIAIdO4kDHq6jXtQEAAGEDAAAOAAAAAAAAAAEAIAAAACk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668480" behindDoc="1" locked="0" layoutInCell="1" allowOverlap="1">
                <wp:simplePos x="0" y="0"/>
                <wp:positionH relativeFrom="page">
                  <wp:posOffset>5057140</wp:posOffset>
                </wp:positionH>
                <wp:positionV relativeFrom="page">
                  <wp:posOffset>5312410</wp:posOffset>
                </wp:positionV>
                <wp:extent cx="1778635" cy="798195"/>
                <wp:effectExtent l="0" t="0" r="12065" b="1905"/>
                <wp:wrapNone/>
                <wp:docPr id="59" name="矩形 42"/>
                <wp:cNvGraphicFramePr/>
                <a:graphic xmlns:a="http://schemas.openxmlformats.org/drawingml/2006/main">
                  <a:graphicData uri="http://schemas.microsoft.com/office/word/2010/wordprocessingShape">
                    <wps:wsp>
                      <wps:cNvSpPr/>
                      <wps:spPr>
                        <a:xfrm>
                          <a:off x="0" y="0"/>
                          <a:ext cx="1778635" cy="798195"/>
                        </a:xfrm>
                        <a:prstGeom prst="rect">
                          <a:avLst/>
                        </a:prstGeom>
                        <a:solidFill>
                          <a:srgbClr val="EAF6FD"/>
                        </a:solidFill>
                        <a:ln>
                          <a:noFill/>
                        </a:ln>
                      </wps:spPr>
                      <wps:bodyPr upright="1"/>
                    </wps:wsp>
                  </a:graphicData>
                </a:graphic>
              </wp:anchor>
            </w:drawing>
          </mc:Choice>
          <mc:Fallback>
            <w:pict>
              <v:rect id="矩形 42" o:spid="_x0000_s1026" o:spt="1" style="position:absolute;left:0pt;margin-left:398.2pt;margin-top:418.3pt;height:62.85pt;width:140.05pt;mso-position-horizontal-relative:page;mso-position-vertical-relative:page;z-index:-251648000;mso-width-relative:page;mso-height-relative:page;" fillcolor="#EAF6FD" filled="t" stroked="f" coordsize="21600,21600" o:gfxdata="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04nf9wAAAAMAQAADwAAAAAAAAABACAAAAAiAAAAZHJzL2Rvd25yZXYueG1sUEsBAhQA&#10;FAAAAAgAh07iQItZk8u1AQAAYQMAAA4AAAAAAAAAAQAgAAAAKwEAAGRycy9lMm9Eb2MueG1sUEsF&#10;BgAAAAAGAAYAWQEAAFIFAAAAAA==&#10;">
                <v:fill on="t" focussize="0,0"/>
                <v:stroke on="f"/>
                <v:imagedata o:title=""/>
                <o:lock v:ext="edit" aspectratio="f"/>
              </v:rect>
            </w:pict>
          </mc:Fallback>
        </mc:AlternateContent>
      </w:r>
      <w:r>
        <mc:AlternateContent>
          <mc:Choice Requires="wps">
            <w:drawing>
              <wp:anchor distT="0" distB="0" distL="114300" distR="114300" simplePos="0" relativeHeight="251669504" behindDoc="1" locked="0" layoutInCell="1" allowOverlap="1">
                <wp:simplePos x="0" y="0"/>
                <wp:positionH relativeFrom="page">
                  <wp:posOffset>723265</wp:posOffset>
                </wp:positionH>
                <wp:positionV relativeFrom="page">
                  <wp:posOffset>5312410</wp:posOffset>
                </wp:positionV>
                <wp:extent cx="751840" cy="798195"/>
                <wp:effectExtent l="0" t="0" r="10160" b="1905"/>
                <wp:wrapNone/>
                <wp:docPr id="60" name="矩形 43"/>
                <wp:cNvGraphicFramePr/>
                <a:graphic xmlns:a="http://schemas.openxmlformats.org/drawingml/2006/main">
                  <a:graphicData uri="http://schemas.microsoft.com/office/word/2010/wordprocessingShape">
                    <wps:wsp>
                      <wps:cNvSpPr/>
                      <wps:spPr>
                        <a:xfrm>
                          <a:off x="0" y="0"/>
                          <a:ext cx="751840" cy="798195"/>
                        </a:xfrm>
                        <a:prstGeom prst="rect">
                          <a:avLst/>
                        </a:prstGeom>
                        <a:solidFill>
                          <a:srgbClr val="EAF6FD"/>
                        </a:solidFill>
                        <a:ln>
                          <a:noFill/>
                        </a:ln>
                      </wps:spPr>
                      <wps:bodyPr upright="1"/>
                    </wps:wsp>
                  </a:graphicData>
                </a:graphic>
              </wp:anchor>
            </w:drawing>
          </mc:Choice>
          <mc:Fallback>
            <w:pict>
              <v:rect id="矩形 43" o:spid="_x0000_s1026" o:spt="1" style="position:absolute;left:0pt;margin-left:56.95pt;margin-top:418.3pt;height:62.85pt;width:59.2pt;mso-position-horizontal-relative:page;mso-position-vertical-relative:page;z-index:-251646976;mso-width-relative:page;mso-height-relative:page;" fillcolor="#EAF6FD" filled="t" stroked="f" coordsize="21600,21600" o:gfxdata="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5kQP2gAAAAsBAAAPAAAAAAAAAAEAIAAAACIAAABkcnMvZG93bnJldi54bWxQSwECFAAU&#10;AAAACACHTuJAdoicdLYBAABgAwAADgAAAAAAAAABACAAAAAp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671552" behindDoc="1" locked="0" layoutInCell="1" allowOverlap="1">
                <wp:simplePos x="0" y="0"/>
                <wp:positionH relativeFrom="page">
                  <wp:posOffset>5057140</wp:posOffset>
                </wp:positionH>
                <wp:positionV relativeFrom="page">
                  <wp:posOffset>7033895</wp:posOffset>
                </wp:positionV>
                <wp:extent cx="1778635" cy="1111250"/>
                <wp:effectExtent l="0" t="0" r="12065" b="12700"/>
                <wp:wrapNone/>
                <wp:docPr id="64" name="矩形 44"/>
                <wp:cNvGraphicFramePr/>
                <a:graphic xmlns:a="http://schemas.openxmlformats.org/drawingml/2006/main">
                  <a:graphicData uri="http://schemas.microsoft.com/office/word/2010/wordprocessingShape">
                    <wps:wsp>
                      <wps:cNvSpPr/>
                      <wps:spPr>
                        <a:xfrm>
                          <a:off x="0" y="0"/>
                          <a:ext cx="1778635" cy="1111250"/>
                        </a:xfrm>
                        <a:prstGeom prst="rect">
                          <a:avLst/>
                        </a:prstGeom>
                        <a:solidFill>
                          <a:srgbClr val="EAF6FD"/>
                        </a:solidFill>
                        <a:ln>
                          <a:noFill/>
                        </a:ln>
                      </wps:spPr>
                      <wps:bodyPr upright="1"/>
                    </wps:wsp>
                  </a:graphicData>
                </a:graphic>
              </wp:anchor>
            </w:drawing>
          </mc:Choice>
          <mc:Fallback>
            <w:pict>
              <v:rect id="矩形 44" o:spid="_x0000_s1026" o:spt="1" style="position:absolute;left:0pt;margin-left:398.2pt;margin-top:553.85pt;height:87.5pt;width:140.05pt;mso-position-horizontal-relative:page;mso-position-vertical-relative:page;z-index:-251644928;mso-width-relative:page;mso-height-relative:page;" fillcolor="#EAF6FD" filled="t" stroked="f" coordsize="21600,21600" o:gfxdata="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GqUa3QAAAA4BAAAPAAAAAAAAAAEAIAAAACIAAABkcnMvZG93bnJldi54bWxQ&#10;SwECFAAUAAAACACHTuJAARmLFbkBAABiAwAADgAAAAAAAAABACAAAAAsAQAAZHJzL2Uyb0RvYy54&#10;bWxQSwUGAAAAAAYABgBZAQAAVwUAAAAA&#10;">
                <v:fill on="t" focussize="0,0"/>
                <v:stroke on="f"/>
                <v:imagedata o:title=""/>
                <o:lock v:ext="edit" aspectratio="f"/>
              </v:rect>
            </w:pict>
          </mc:Fallback>
        </mc:AlternateContent>
      </w:r>
      <w:r>
        <mc:AlternateContent>
          <mc:Choice Requires="wpg">
            <w:drawing>
              <wp:anchor distT="0" distB="0" distL="114300" distR="114300" simplePos="0" relativeHeight="251672576" behindDoc="1" locked="0" layoutInCell="1" allowOverlap="1">
                <wp:simplePos x="0" y="0"/>
                <wp:positionH relativeFrom="page">
                  <wp:posOffset>723265</wp:posOffset>
                </wp:positionH>
                <wp:positionV relativeFrom="page">
                  <wp:posOffset>7033895</wp:posOffset>
                </wp:positionV>
                <wp:extent cx="752475" cy="1111885"/>
                <wp:effectExtent l="0" t="0" r="9525" b="12065"/>
                <wp:wrapNone/>
                <wp:docPr id="67" name="组合 45"/>
                <wp:cNvGraphicFramePr/>
                <a:graphic xmlns:a="http://schemas.openxmlformats.org/drawingml/2006/main">
                  <a:graphicData uri="http://schemas.microsoft.com/office/word/2010/wordprocessingGroup">
                    <wpg:wgp>
                      <wpg:cNvGrpSpPr/>
                      <wpg:grpSpPr>
                        <a:xfrm>
                          <a:off x="0" y="0"/>
                          <a:ext cx="752475" cy="1111885"/>
                          <a:chOff x="1139" y="11077"/>
                          <a:chExt cx="1185" cy="1751"/>
                        </a:xfrm>
                      </wpg:grpSpPr>
                      <wps:wsp>
                        <wps:cNvPr id="65" name="矩形 46"/>
                        <wps:cNvSpPr/>
                        <wps:spPr>
                          <a:xfrm>
                            <a:off x="1139" y="11077"/>
                            <a:ext cx="1185" cy="1751"/>
                          </a:xfrm>
                          <a:prstGeom prst="rect">
                            <a:avLst/>
                          </a:prstGeom>
                          <a:solidFill>
                            <a:srgbClr val="EAF6FD"/>
                          </a:solidFill>
                          <a:ln>
                            <a:noFill/>
                          </a:ln>
                        </wps:spPr>
                        <wps:bodyPr upright="1"/>
                      </wps:wsp>
                      <pic:pic xmlns:pic="http://schemas.openxmlformats.org/drawingml/2006/picture">
                        <pic:nvPicPr>
                          <pic:cNvPr id="66" name="图片 47"/>
                          <pic:cNvPicPr>
                            <a:picLocks noChangeAspect="1"/>
                          </pic:cNvPicPr>
                        </pic:nvPicPr>
                        <pic:blipFill>
                          <a:blip r:embed="rId11"/>
                          <a:stretch>
                            <a:fillRect/>
                          </a:stretch>
                        </pic:blipFill>
                        <pic:spPr>
                          <a:xfrm>
                            <a:off x="1310" y="11489"/>
                            <a:ext cx="848" cy="926"/>
                          </a:xfrm>
                          <a:prstGeom prst="rect">
                            <a:avLst/>
                          </a:prstGeom>
                          <a:noFill/>
                          <a:ln>
                            <a:noFill/>
                          </a:ln>
                        </pic:spPr>
                      </pic:pic>
                    </wpg:wgp>
                  </a:graphicData>
                </a:graphic>
              </wp:anchor>
            </w:drawing>
          </mc:Choice>
          <mc:Fallback>
            <w:pict>
              <v:group id="组合 45" o:spid="_x0000_s1026" o:spt="203" style="position:absolute;left:0pt;margin-left:56.95pt;margin-top:553.85pt;height:87.55pt;width:59.25pt;mso-position-horizontal-relative:page;mso-position-vertical-relative:page;z-index:-251643904;mso-width-relative:page;mso-height-relative:page;" coordorigin="1139,11077" coordsize="1185,1751" o:gfxdata="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">
                <o:lock v:ext="edit" aspectratio="f"/>
                <v:rect id="矩形 46" o:spid="_x0000_s1026" o:spt="1" style="position:absolute;left:1139;top:11077;height:1751;width:1185;" fillcolor="#EAF6FD" filled="t" stroked="f" coordsize="21600,21600" o:gfxdata="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DB/vQAA&#10;ANsAAAAPAAAAAAAAAAEAIAAAACIAAABkcnMvZG93bnJldi54bWxQSwECFAAUAAAACACHTuJAMy8F&#10;njsAAAA5AAAAEAAAAAAAAAABACAAAAAMAQAAZHJzL3NoYXBleG1sLnhtbFBLBQYAAAAABgAGAFsB&#10;AAC2AwAAAAA=&#10;">
                  <v:fill on="t" focussize="0,0"/>
                  <v:stroke on="f"/>
                  <v:imagedata o:title=""/>
                  <o:lock v:ext="edit" aspectratio="f"/>
                </v:rect>
                <v:shape id="图片 47" o:spid="_x0000_s1026" o:spt="75" alt="" type="#_x0000_t75" style="position:absolute;left:1310;top:11489;height:926;width:848;" filled="f" o:preferrelative="t" stroked="f" coordsize="21600,21600" o:gfxdata="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XREu&#10;wAAAANsAAAAPAAAAAAAAAAEAIAAAACIAAABkcnMvZG93bnJldi54bWxQSwECFAAUAAAACACHTuJA&#10;My8FnjsAAAA5AAAAEAAAAAAAAAABACAAAAAPAQAAZHJzL3NoYXBleG1sLnhtbFBLBQYAAAAABgAG&#10;AFsBAAC5AwAAAAA=&#10;">
                  <v:fill on="f" focussize="0,0"/>
                  <v:stroke on="f"/>
                  <v:imagedata r:id="rId11" o:title=""/>
                  <o:lock v:ext="edit" aspectratio="t"/>
                </v:shape>
              </v:group>
            </w:pict>
          </mc:Fallback>
        </mc:AlternateContent>
      </w:r>
      <w:r>
        <mc:AlternateContent>
          <mc:Choice Requires="wps">
            <w:drawing>
              <wp:anchor distT="0" distB="0" distL="114300" distR="114300" simplePos="0" relativeHeight="251673600" behindDoc="1" locked="0" layoutInCell="1" allowOverlap="1">
                <wp:simplePos x="0" y="0"/>
                <wp:positionH relativeFrom="page">
                  <wp:posOffset>5057140</wp:posOffset>
                </wp:positionH>
                <wp:positionV relativeFrom="page">
                  <wp:posOffset>6155690</wp:posOffset>
                </wp:positionV>
                <wp:extent cx="1778635" cy="833120"/>
                <wp:effectExtent l="0" t="0" r="12065" b="5080"/>
                <wp:wrapNone/>
                <wp:docPr id="68" name="矩形 48"/>
                <wp:cNvGraphicFramePr/>
                <a:graphic xmlns:a="http://schemas.openxmlformats.org/drawingml/2006/main">
                  <a:graphicData uri="http://schemas.microsoft.com/office/word/2010/wordprocessingShape">
                    <wps:wsp>
                      <wps:cNvSpPr/>
                      <wps:spPr>
                        <a:xfrm>
                          <a:off x="0" y="0"/>
                          <a:ext cx="1778635" cy="833120"/>
                        </a:xfrm>
                        <a:prstGeom prst="rect">
                          <a:avLst/>
                        </a:prstGeom>
                        <a:solidFill>
                          <a:srgbClr val="FDEDE4"/>
                        </a:solidFill>
                        <a:ln>
                          <a:noFill/>
                        </a:ln>
                      </wps:spPr>
                      <wps:bodyPr upright="1"/>
                    </wps:wsp>
                  </a:graphicData>
                </a:graphic>
              </wp:anchor>
            </w:drawing>
          </mc:Choice>
          <mc:Fallback>
            <w:pict>
              <v:rect id="矩形 48" o:spid="_x0000_s1026" o:spt="1" style="position:absolute;left:0pt;margin-left:398.2pt;margin-top:484.7pt;height:65.6pt;width:140.05pt;mso-position-horizontal-relative:page;mso-position-vertical-relative:page;z-index:-251642880;mso-width-relative:page;mso-height-relative:page;" fillcolor="#FDEDE4" filled="t" stroked="f" coordsize="21600,21600" o:gfxdata="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6ZBB2AAAAA0BAAAPAAAAAAAAAAEAIAAAACIAAABkcnMvZG93bnJldi54bWxQSwECFAAU&#10;AAAACACHTuJAn0aK9bgBAABhAwAADgAAAAAAAAABACAAAAAnAQAAZHJzL2Uyb0RvYy54bWxQSwUG&#10;AAAAAAYABgBZAQAAUQUAAAAA&#10;">
                <v:fill on="t" focussize="0,0"/>
                <v:stroke on="f"/>
                <v:imagedata o:title=""/>
                <o:lock v:ext="edit" aspectratio="f"/>
              </v:rect>
            </w:pict>
          </mc:Fallback>
        </mc:AlternateContent>
      </w:r>
    </w:p>
    <w:p>
      <w:pPr>
        <w:pStyle w:val="3"/>
        <w:ind w:left="128"/>
        <w:rPr>
          <w:sz w:val="20"/>
        </w:rPr>
      </w:pPr>
      <w:r>
        <w:rPr>
          <w:sz w:val="20"/>
        </w:rPr>
        <mc:AlternateContent>
          <mc:Choice Requires="wpg">
            <w:drawing>
              <wp:inline distT="0" distB="0" distL="114300" distR="114300">
                <wp:extent cx="6336030" cy="320040"/>
                <wp:effectExtent l="0" t="0" r="7620" b="3810"/>
                <wp:docPr id="4" name="组合 49"/>
                <wp:cNvGraphicFramePr/>
                <a:graphic xmlns:a="http://schemas.openxmlformats.org/drawingml/2006/main">
                  <a:graphicData uri="http://schemas.microsoft.com/office/word/2010/wordprocessingGroup">
                    <wpg:wgp>
                      <wpg:cNvGrpSpPr/>
                      <wpg:grpSpPr>
                        <a:xfrm>
                          <a:off x="0" y="0"/>
                          <a:ext cx="6336030" cy="320040"/>
                          <a:chOff x="0" y="0"/>
                          <a:chExt cx="9978" cy="504"/>
                        </a:xfrm>
                      </wpg:grpSpPr>
                      <wps:wsp>
                        <wps:cNvPr id="1" name="任意多边形 50"/>
                        <wps:cNvSpPr/>
                        <wps:spPr>
                          <a:xfrm>
                            <a:off x="0" y="0"/>
                            <a:ext cx="485" cy="482"/>
                          </a:xfrm>
                          <a:custGeom>
                            <a:avLst/>
                            <a:gdLst/>
                            <a:ahLst/>
                            <a:cxnLst/>
                            <a:pathLst>
                              <a:path w="485" h="482">
                                <a:moveTo>
                                  <a:pt x="234" y="0"/>
                                </a:moveTo>
                                <a:lnTo>
                                  <a:pt x="161" y="0"/>
                                </a:lnTo>
                                <a:lnTo>
                                  <a:pt x="98" y="13"/>
                                </a:lnTo>
                                <a:lnTo>
                                  <a:pt x="47" y="47"/>
                                </a:lnTo>
                                <a:lnTo>
                                  <a:pt x="13" y="98"/>
                                </a:lnTo>
                                <a:lnTo>
                                  <a:pt x="0" y="161"/>
                                </a:lnTo>
                                <a:lnTo>
                                  <a:pt x="0" y="482"/>
                                </a:lnTo>
                                <a:lnTo>
                                  <a:pt x="193" y="482"/>
                                </a:lnTo>
                                <a:lnTo>
                                  <a:pt x="270" y="476"/>
                                </a:lnTo>
                                <a:lnTo>
                                  <a:pt x="339" y="457"/>
                                </a:lnTo>
                                <a:lnTo>
                                  <a:pt x="398" y="426"/>
                                </a:lnTo>
                                <a:lnTo>
                                  <a:pt x="444" y="381"/>
                                </a:lnTo>
                                <a:lnTo>
                                  <a:pt x="474" y="323"/>
                                </a:lnTo>
                                <a:lnTo>
                                  <a:pt x="485" y="250"/>
                                </a:lnTo>
                                <a:lnTo>
                                  <a:pt x="477" y="176"/>
                                </a:lnTo>
                                <a:lnTo>
                                  <a:pt x="453" y="114"/>
                                </a:lnTo>
                                <a:lnTo>
                                  <a:pt x="415" y="65"/>
                                </a:lnTo>
                                <a:lnTo>
                                  <a:pt x="365" y="29"/>
                                </a:lnTo>
                                <a:lnTo>
                                  <a:pt x="304" y="7"/>
                                </a:lnTo>
                                <a:lnTo>
                                  <a:pt x="234" y="0"/>
                                </a:lnTo>
                                <a:close/>
                              </a:path>
                            </a:pathLst>
                          </a:custGeom>
                          <a:solidFill>
                            <a:srgbClr val="ED7D31"/>
                          </a:solidFill>
                          <a:ln>
                            <a:noFill/>
                          </a:ln>
                        </wps:spPr>
                        <wps:bodyPr upright="1"/>
                      </wps:wsp>
                      <wps:wsp>
                        <wps:cNvPr id="2" name="直线 51"/>
                        <wps:cNvSpPr/>
                        <wps:spPr>
                          <a:xfrm>
                            <a:off x="0" y="489"/>
                            <a:ext cx="9978" cy="0"/>
                          </a:xfrm>
                          <a:prstGeom prst="line">
                            <a:avLst/>
                          </a:prstGeom>
                          <a:ln w="18000" cap="flat" cmpd="sng">
                            <a:solidFill>
                              <a:srgbClr val="ED7D31"/>
                            </a:solidFill>
                            <a:prstDash val="solid"/>
                            <a:headEnd type="none" w="med" len="med"/>
                            <a:tailEnd type="none" w="med" len="med"/>
                          </a:ln>
                        </wps:spPr>
                        <wps:bodyPr upright="1"/>
                      </wps:wsp>
                      <wps:wsp>
                        <wps:cNvPr id="3" name="文本框 52"/>
                        <wps:cNvSpPr txBox="1"/>
                        <wps:spPr>
                          <a:xfrm>
                            <a:off x="0" y="0"/>
                            <a:ext cx="9978" cy="504"/>
                          </a:xfrm>
                          <a:prstGeom prst="rect">
                            <a:avLst/>
                          </a:prstGeom>
                          <a:noFill/>
                          <a:ln>
                            <a:noFill/>
                          </a:ln>
                        </wps:spPr>
                        <wps:txbx>
                          <w:txbxContent>
                            <w:p>
                              <w:pPr>
                                <w:spacing w:before="28"/>
                                <w:ind w:left="651" w:right="0" w:firstLine="0"/>
                                <w:jc w:val="left"/>
                                <w:rPr>
                                  <w:rFonts w:hint="eastAsia" w:ascii="宋体" w:eastAsia="宋体"/>
                                  <w:sz w:val="32"/>
                                </w:rPr>
                              </w:pPr>
                              <w:bookmarkStart w:id="4" w:name="页 5"/>
                              <w:bookmarkEnd w:id="4"/>
                              <w:r>
                                <w:rPr>
                                  <w:rFonts w:hint="eastAsia" w:ascii="宋体" w:eastAsia="宋体"/>
                                  <w:color w:val="ED7D31"/>
                                  <w:sz w:val="32"/>
                                </w:rPr>
                                <w:t>拟邀师资</w:t>
                              </w:r>
                            </w:p>
                          </w:txbxContent>
                        </wps:txbx>
                        <wps:bodyPr lIns="0" tIns="0" rIns="0" bIns="0" upright="1"/>
                      </wps:wsp>
                    </wpg:wgp>
                  </a:graphicData>
                </a:graphic>
              </wp:inline>
            </w:drawing>
          </mc:Choice>
          <mc:Fallback>
            <w:pict>
              <v:group id="组合 49" o:spid="_x0000_s1026" o:spt="203" style="height:25.2pt;width:498.9pt;" coordsize="9978,504" o:gfxdata="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BpuZMzVAAAABAEAAA8A&#10;AAAAAAAAAQAgAAAAIgAAAGRycy9kb3ducmV2LnhtbFBLAQIUABQAAAAIAIdO4kAA8TXr4gMAAH4L&#10;AAAOAAAAAAAAAAEAIAAAACQBAABkcnMvZTJvRG9jLnhtbFBLBQYAAAAABgAGAFkBAAB4BwAAAAA=&#10;">
                <o:lock v:ext="edit" aspectratio="f"/>
                <v:shape id="任意多边形 50" o:spid="_x0000_s1026" o:spt="100" style="position:absolute;left:0;top:0;height:482;width:485;" fillcolor="#ED7D31" filled="t" stroked="f" coordsize="485,482" o:gfxdata="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dq7ibgAAADaAAAA&#10;DwAAAAAAAAABACAAAAAiAAAAZHJzL2Rvd25yZXYueG1sUEsBAhQAFAAAAAgAh07iQDMvBZ47AAAA&#10;OQAAABAAAAAAAAAAAQAgAAAABwEAAGRycy9zaGFwZXhtbC54bWxQSwUGAAAAAAYABgBbAQAAsQMA&#10;AAAA&#10;" path="m234,0l161,0,98,13,47,47,13,98,0,161,0,482,193,482,270,476,339,457,398,426,444,381,474,323,485,250,477,176,453,114,415,65,365,29,304,7,234,0xe">
                  <v:fill on="t" focussize="0,0"/>
                  <v:stroke on="f"/>
                  <v:imagedata o:title=""/>
                  <o:lock v:ext="edit" aspectratio="f"/>
                </v:shape>
                <v:line id="直线 51" o:spid="_x0000_s1026" o:spt="20" style="position:absolute;left:0;top:489;height:0;width:9978;" filled="f" stroked="t" coordsize="21600,21600" o:gfxdata="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1XnrsAAADa&#10;AAAADwAAAAAAAAABACAAAAAiAAAAZHJzL2Rvd25yZXYueG1sUEsBAhQAFAAAAAgAh07iQDMvBZ47&#10;AAAAOQAAABAAAAAAAAAAAQAgAAAACgEAAGRycy9zaGFwZXhtbC54bWxQSwUGAAAAAAYABgBbAQAA&#10;tAMAAAAA&#10;">
                  <v:fill on="f" focussize="0,0"/>
                  <v:stroke weight="1.41732283464567pt" color="#ED7D31" joinstyle="round"/>
                  <v:imagedata o:title=""/>
                  <o:lock v:ext="edit" aspectratio="f"/>
                </v:line>
                <v:shape id="文本框 52" o:spid="_x0000_s1026" o:spt="202" type="#_x0000_t202" style="position:absolute;left:0;top:0;height:504;width:9978;"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8"/>
                          <w:ind w:left="651" w:right="0" w:firstLine="0"/>
                          <w:jc w:val="left"/>
                          <w:rPr>
                            <w:rFonts w:hint="eastAsia" w:ascii="宋体" w:eastAsia="宋体"/>
                            <w:sz w:val="32"/>
                          </w:rPr>
                        </w:pPr>
                        <w:bookmarkStart w:id="4" w:name="页 5"/>
                        <w:bookmarkEnd w:id="4"/>
                        <w:r>
                          <w:rPr>
                            <w:rFonts w:hint="eastAsia" w:ascii="宋体" w:eastAsia="宋体"/>
                            <w:color w:val="ED7D31"/>
                            <w:sz w:val="32"/>
                          </w:rPr>
                          <w:t>拟邀师资</w:t>
                        </w:r>
                      </w:p>
                    </w:txbxContent>
                  </v:textbox>
                </v:shape>
                <w10:wrap type="none"/>
                <w10:anchorlock/>
              </v:group>
            </w:pict>
          </mc:Fallback>
        </mc:AlternateContent>
      </w:r>
    </w:p>
    <w:p>
      <w:pPr>
        <w:pStyle w:val="3"/>
        <w:spacing w:before="14"/>
        <w:rPr>
          <w:b/>
          <w:sz w:val="4"/>
        </w:rPr>
      </w:pPr>
    </w:p>
    <w:tbl>
      <w:tblPr>
        <w:tblStyle w:val="6"/>
        <w:tblW w:w="0" w:type="auto"/>
        <w:tblInd w:w="326" w:type="dxa"/>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Layout w:type="fixed"/>
        <w:tblCellMar>
          <w:top w:w="0" w:type="dxa"/>
          <w:left w:w="0" w:type="dxa"/>
          <w:bottom w:w="0" w:type="dxa"/>
          <w:right w:w="0" w:type="dxa"/>
        </w:tblCellMar>
      </w:tblPr>
      <w:tblGrid>
        <w:gridCol w:w="1223"/>
        <w:gridCol w:w="695"/>
        <w:gridCol w:w="2896"/>
        <w:gridCol w:w="1279"/>
        <w:gridCol w:w="695"/>
        <w:gridCol w:w="2840"/>
      </w:tblGrid>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430" w:hRule="atLeast"/>
        </w:trPr>
        <w:tc>
          <w:tcPr>
            <w:tcW w:w="9628" w:type="dxa"/>
            <w:gridSpan w:val="6"/>
            <w:tcBorders>
              <w:top w:val="nil"/>
              <w:left w:val="nil"/>
              <w:right w:val="nil"/>
            </w:tcBorders>
            <w:shd w:val="clear" w:color="auto" w:fill="ED7D31"/>
          </w:tcPr>
          <w:p>
            <w:pPr>
              <w:pStyle w:val="10"/>
              <w:spacing w:before="43"/>
              <w:ind w:left="3715" w:right="3712"/>
              <w:jc w:val="center"/>
              <w:rPr>
                <w:rFonts w:hint="eastAsia" w:ascii="宋体" w:eastAsia="宋体"/>
                <w:sz w:val="27"/>
              </w:rPr>
            </w:pPr>
            <w:r>
              <w:rPr>
                <w:rFonts w:hint="eastAsia" w:ascii="宋体" w:eastAsia="宋体"/>
                <w:color w:val="FFFFFF"/>
                <w:sz w:val="27"/>
              </w:rPr>
              <w:t>部分授课师资介绍</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3" w:hRule="atLeast"/>
        </w:trPr>
        <w:tc>
          <w:tcPr>
            <w:tcW w:w="1223" w:type="dxa"/>
            <w:tcBorders>
              <w:left w:val="nil"/>
            </w:tcBorders>
            <w:shd w:val="clear" w:color="auto" w:fill="EAF6FD"/>
          </w:tcPr>
          <w:p>
            <w:pPr>
              <w:pStyle w:val="10"/>
              <w:spacing w:before="18"/>
              <w:rPr>
                <w:b/>
                <w:sz w:val="3"/>
              </w:rPr>
            </w:pPr>
          </w:p>
          <w:p>
            <w:pPr>
              <w:pStyle w:val="10"/>
              <w:ind w:left="173"/>
              <w:rPr>
                <w:sz w:val="20"/>
              </w:rPr>
            </w:pPr>
            <w:r>
              <w:rPr>
                <w:sz w:val="20"/>
              </w:rPr>
              <w:drawing>
                <wp:inline distT="0" distB="0" distL="0" distR="0">
                  <wp:extent cx="534670" cy="69469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2" cstate="print"/>
                          <a:stretch>
                            <a:fillRect/>
                          </a:stretch>
                        </pic:blipFill>
                        <pic:spPr>
                          <a:xfrm>
                            <a:off x="0" y="0"/>
                            <a:ext cx="534798" cy="694944"/>
                          </a:xfrm>
                          <a:prstGeom prst="rect">
                            <a:avLst/>
                          </a:prstGeom>
                        </pic:spPr>
                      </pic:pic>
                    </a:graphicData>
                  </a:graphic>
                </wp:inline>
              </w:drawing>
            </w:r>
          </w:p>
        </w:tc>
        <w:tc>
          <w:tcPr>
            <w:tcW w:w="695" w:type="dxa"/>
            <w:shd w:val="clear" w:color="auto" w:fill="EAF6FD"/>
          </w:tcPr>
          <w:p>
            <w:pPr>
              <w:pStyle w:val="10"/>
              <w:spacing w:before="10"/>
              <w:rPr>
                <w:b/>
                <w:sz w:val="14"/>
              </w:rPr>
            </w:pPr>
          </w:p>
          <w:p>
            <w:pPr>
              <w:pStyle w:val="10"/>
              <w:spacing w:before="1" w:line="295" w:lineRule="auto"/>
              <w:ind w:left="180" w:right="177"/>
              <w:rPr>
                <w:rFonts w:hint="eastAsia" w:ascii="宋体" w:eastAsia="宋体"/>
                <w:sz w:val="25"/>
              </w:rPr>
            </w:pPr>
            <w:r>
              <w:rPr>
                <w:rFonts w:hint="eastAsia" w:ascii="宋体" w:eastAsia="宋体"/>
                <w:color w:val="993300"/>
                <w:sz w:val="25"/>
              </w:rPr>
              <w:t>江英</w:t>
            </w:r>
          </w:p>
        </w:tc>
        <w:tc>
          <w:tcPr>
            <w:tcW w:w="2896" w:type="dxa"/>
            <w:shd w:val="clear" w:color="auto" w:fill="EAF6FD"/>
          </w:tcPr>
          <w:p>
            <w:pPr>
              <w:pStyle w:val="10"/>
              <w:spacing w:before="110" w:line="216" w:lineRule="auto"/>
              <w:ind w:left="202" w:right="201"/>
              <w:jc w:val="both"/>
              <w:rPr>
                <w:sz w:val="21"/>
              </w:rPr>
            </w:pPr>
            <w:r>
              <w:rPr>
                <w:sz w:val="21"/>
              </w:rPr>
              <w:t>中央政治局集体学习党史授课人，毛新宇的博士生导师</w:t>
            </w:r>
          </w:p>
        </w:tc>
        <w:tc>
          <w:tcPr>
            <w:tcW w:w="1279" w:type="dxa"/>
            <w:shd w:val="clear" w:color="auto" w:fill="EAF6FD"/>
          </w:tcPr>
          <w:p>
            <w:pPr>
              <w:pStyle w:val="10"/>
              <w:spacing w:before="18"/>
              <w:rPr>
                <w:b/>
                <w:sz w:val="3"/>
              </w:rPr>
            </w:pPr>
          </w:p>
          <w:p>
            <w:pPr>
              <w:pStyle w:val="10"/>
              <w:ind w:left="134"/>
              <w:rPr>
                <w:sz w:val="20"/>
              </w:rPr>
            </w:pPr>
            <w:r>
              <w:rPr>
                <w:sz w:val="20"/>
              </w:rPr>
              <w:drawing>
                <wp:inline distT="0" distB="0" distL="0" distR="0">
                  <wp:extent cx="586105" cy="69469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3" cstate="print"/>
                          <a:stretch>
                            <a:fillRect/>
                          </a:stretch>
                        </pic:blipFill>
                        <pic:spPr>
                          <a:xfrm>
                            <a:off x="0" y="0"/>
                            <a:ext cx="586221" cy="694944"/>
                          </a:xfrm>
                          <a:prstGeom prst="rect">
                            <a:avLst/>
                          </a:prstGeom>
                        </pic:spPr>
                      </pic:pic>
                    </a:graphicData>
                  </a:graphic>
                </wp:inline>
              </w:drawing>
            </w:r>
          </w:p>
        </w:tc>
        <w:tc>
          <w:tcPr>
            <w:tcW w:w="695" w:type="dxa"/>
            <w:shd w:val="clear" w:color="auto" w:fill="EAF6FD"/>
          </w:tcPr>
          <w:p>
            <w:pPr>
              <w:pStyle w:val="10"/>
              <w:spacing w:before="10" w:line="390" w:lineRule="atLeast"/>
              <w:ind w:left="179" w:right="177"/>
              <w:jc w:val="both"/>
              <w:rPr>
                <w:rFonts w:hint="eastAsia" w:ascii="宋体" w:eastAsia="宋体"/>
                <w:sz w:val="25"/>
              </w:rPr>
            </w:pPr>
            <w:r>
              <w:rPr>
                <w:rFonts w:hint="eastAsia" w:ascii="宋体" w:eastAsia="宋体"/>
                <w:color w:val="993300"/>
                <w:sz w:val="25"/>
              </w:rPr>
              <w:t>袁青鹏</w:t>
            </w:r>
          </w:p>
        </w:tc>
        <w:tc>
          <w:tcPr>
            <w:tcW w:w="2840" w:type="dxa"/>
            <w:tcBorders>
              <w:right w:val="nil"/>
            </w:tcBorders>
            <w:shd w:val="clear" w:color="auto" w:fill="EAF6FD"/>
          </w:tcPr>
          <w:p>
            <w:pPr>
              <w:pStyle w:val="10"/>
              <w:spacing w:before="110" w:line="216" w:lineRule="auto"/>
              <w:ind w:left="202" w:right="187"/>
              <w:jc w:val="both"/>
              <w:rPr>
                <w:sz w:val="21"/>
              </w:rPr>
            </w:pPr>
            <w:r>
              <w:rPr>
                <w:sz w:val="21"/>
              </w:rPr>
              <w:t>北京华商管理科学研究院院长、中国民营经济发展的研究专家</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407" w:hRule="atLeast"/>
        </w:trPr>
        <w:tc>
          <w:tcPr>
            <w:tcW w:w="1223" w:type="dxa"/>
            <w:tcBorders>
              <w:left w:val="nil"/>
            </w:tcBorders>
            <w:shd w:val="clear" w:color="auto" w:fill="FDEDE4"/>
          </w:tcPr>
          <w:p>
            <w:pPr>
              <w:pStyle w:val="10"/>
              <w:ind w:right="-58"/>
              <w:rPr>
                <w:sz w:val="20"/>
              </w:rPr>
            </w:pPr>
            <w:r>
              <w:rPr>
                <w:sz w:val="20"/>
              </w:rPr>
              <mc:AlternateContent>
                <mc:Choice Requires="wpg">
                  <w:drawing>
                    <wp:inline distT="0" distB="0" distL="114300" distR="114300">
                      <wp:extent cx="752475" cy="903605"/>
                      <wp:effectExtent l="0" t="0" r="9525" b="10795"/>
                      <wp:docPr id="30" name="组合 53"/>
                      <wp:cNvGraphicFramePr/>
                      <a:graphic xmlns:a="http://schemas.openxmlformats.org/drawingml/2006/main">
                        <a:graphicData uri="http://schemas.microsoft.com/office/word/2010/wordprocessingGroup">
                          <wpg:wgp>
                            <wpg:cNvGrpSpPr/>
                            <wpg:grpSpPr>
                              <a:xfrm>
                                <a:off x="0" y="0"/>
                                <a:ext cx="752475" cy="903605"/>
                                <a:chOff x="0" y="0"/>
                                <a:chExt cx="1185" cy="1423"/>
                              </a:xfrm>
                            </wpg:grpSpPr>
                            <wps:wsp>
                              <wps:cNvPr id="28" name="矩形 54"/>
                              <wps:cNvSpPr/>
                              <wps:spPr>
                                <a:xfrm>
                                  <a:off x="0" y="0"/>
                                  <a:ext cx="1185" cy="1423"/>
                                </a:xfrm>
                                <a:prstGeom prst="rect">
                                  <a:avLst/>
                                </a:prstGeom>
                                <a:solidFill>
                                  <a:srgbClr val="FDEDE4"/>
                                </a:solidFill>
                                <a:ln>
                                  <a:noFill/>
                                </a:ln>
                              </wps:spPr>
                              <wps:bodyPr upright="1"/>
                            </wps:wsp>
                            <pic:pic xmlns:pic="http://schemas.openxmlformats.org/drawingml/2006/picture">
                              <pic:nvPicPr>
                                <pic:cNvPr id="29" name="图片 55"/>
                                <pic:cNvPicPr>
                                  <a:picLocks noChangeAspect="1"/>
                                </pic:cNvPicPr>
                              </pic:nvPicPr>
                              <pic:blipFill>
                                <a:blip r:embed="rId14"/>
                                <a:stretch>
                                  <a:fillRect/>
                                </a:stretch>
                              </pic:blipFill>
                              <pic:spPr>
                                <a:xfrm>
                                  <a:off x="193" y="161"/>
                                  <a:ext cx="804" cy="1098"/>
                                </a:xfrm>
                                <a:prstGeom prst="rect">
                                  <a:avLst/>
                                </a:prstGeom>
                                <a:noFill/>
                                <a:ln>
                                  <a:noFill/>
                                </a:ln>
                              </pic:spPr>
                            </pic:pic>
                          </wpg:wgp>
                        </a:graphicData>
                      </a:graphic>
                    </wp:inline>
                  </w:drawing>
                </mc:Choice>
                <mc:Fallback>
                  <w:pict>
                    <v:group id="组合 53" o:spid="_x0000_s1026" o:spt="203" style="height:71.15pt;width:59.25pt;" coordsize="1185,1423" o:gfxdata="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">
                      <o:lock v:ext="edit" aspectratio="f"/>
                      <v:rect id="矩形 54" o:spid="_x0000_s1026" o:spt="1" style="position:absolute;left:0;top:0;height:1423;width:1185;" fillcolor="#FDEDE4" filled="t" stroked="f" coordsize="21600,21600" o:gfxdata="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BJzq5AAAA2wAA&#10;AA8AAAAAAAAAAQAgAAAAIgAAAGRycy9kb3ducmV2LnhtbFBLAQIUABQAAAAIAIdO4kAzLwWeOwAA&#10;ADkAAAAQAAAAAAAAAAEAIAAAAAgBAABkcnMvc2hhcGV4bWwueG1sUEsFBgAAAAAGAAYAWwEAALID&#10;AAAAAA==&#10;">
                        <v:fill on="t" focussize="0,0"/>
                        <v:stroke on="f"/>
                        <v:imagedata o:title=""/>
                        <o:lock v:ext="edit" aspectratio="f"/>
                      </v:rect>
                      <v:shape id="图片 55" o:spid="_x0000_s1026" o:spt="75" alt="" type="#_x0000_t75" style="position:absolute;left:193;top:161;height:1098;width:804;" filled="f" o:preferrelative="t" stroked="f" coordsize="21600,21600" o:gfxdata="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Cdsu/&#10;AAAA2wAAAA8AAAAAAAAAAQAgAAAAIgAAAGRycy9kb3ducmV2LnhtbFBLAQIUABQAAAAIAIdO4kAz&#10;LwWeOwAAADkAAAAQAAAAAAAAAAEAIAAAAA4BAABkcnMvc2hhcGV4bWwueG1sUEsFBgAAAAAGAAYA&#10;WwEAALgDAAAAAA==&#10;">
                        <v:fill on="f" focussize="0,0"/>
                        <v:stroke on="f"/>
                        <v:imagedata r:id="rId14" o:title=""/>
                        <o:lock v:ext="edit" aspectratio="t"/>
                      </v:shape>
                      <w10:wrap type="none"/>
                      <w10:anchorlock/>
                    </v:group>
                  </w:pict>
                </mc:Fallback>
              </mc:AlternateContent>
            </w:r>
          </w:p>
        </w:tc>
        <w:tc>
          <w:tcPr>
            <w:tcW w:w="695" w:type="dxa"/>
            <w:shd w:val="clear" w:color="auto" w:fill="FDEDE4"/>
          </w:tcPr>
          <w:p>
            <w:pPr>
              <w:pStyle w:val="10"/>
              <w:spacing w:before="2"/>
              <w:rPr>
                <w:b/>
                <w:sz w:val="19"/>
              </w:rPr>
            </w:pPr>
          </w:p>
          <w:p>
            <w:pPr>
              <w:pStyle w:val="10"/>
              <w:spacing w:line="295" w:lineRule="auto"/>
              <w:ind w:left="179" w:right="177"/>
              <w:rPr>
                <w:rFonts w:hint="eastAsia" w:ascii="宋体" w:eastAsia="宋体"/>
                <w:sz w:val="25"/>
              </w:rPr>
            </w:pPr>
            <w:r>
              <w:rPr>
                <w:rFonts w:hint="eastAsia" w:ascii="宋体" w:eastAsia="宋体"/>
                <w:color w:val="993300"/>
                <w:sz w:val="25"/>
              </w:rPr>
              <w:t>肖阳</w:t>
            </w:r>
          </w:p>
        </w:tc>
        <w:tc>
          <w:tcPr>
            <w:tcW w:w="2896" w:type="dxa"/>
            <w:shd w:val="clear" w:color="auto" w:fill="FDEDE4"/>
          </w:tcPr>
          <w:p>
            <w:pPr>
              <w:pStyle w:val="10"/>
              <w:spacing w:before="191" w:line="216" w:lineRule="auto"/>
              <w:ind w:left="165" w:right="19"/>
              <w:rPr>
                <w:sz w:val="21"/>
              </w:rPr>
            </w:pPr>
            <w:r>
              <w:rPr>
                <w:spacing w:val="4"/>
                <w:sz w:val="21"/>
              </w:rPr>
              <w:t>清华、北大、人大、浙大、</w:t>
            </w:r>
            <w:r>
              <w:rPr>
                <w:spacing w:val="6"/>
                <w:sz w:val="21"/>
              </w:rPr>
              <w:t xml:space="preserve">上海交大等前十大高校客 </w:t>
            </w:r>
            <w:r>
              <w:rPr>
                <w:spacing w:val="4"/>
                <w:sz w:val="21"/>
              </w:rPr>
              <w:t>座教授</w:t>
            </w:r>
          </w:p>
        </w:tc>
        <w:tc>
          <w:tcPr>
            <w:tcW w:w="1279" w:type="dxa"/>
            <w:shd w:val="clear" w:color="auto" w:fill="FDEDE4"/>
          </w:tcPr>
          <w:p>
            <w:pPr>
              <w:pStyle w:val="10"/>
              <w:spacing w:before="5" w:after="1"/>
              <w:rPr>
                <w:b/>
                <w:sz w:val="8"/>
              </w:rPr>
            </w:pPr>
          </w:p>
          <w:p>
            <w:pPr>
              <w:pStyle w:val="10"/>
              <w:ind w:left="225"/>
              <w:rPr>
                <w:sz w:val="20"/>
              </w:rPr>
            </w:pPr>
            <w:r>
              <w:rPr>
                <w:sz w:val="20"/>
              </w:rPr>
              <w:drawing>
                <wp:inline distT="0" distB="0" distL="0" distR="0">
                  <wp:extent cx="467995" cy="69469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5" cstate="print"/>
                          <a:stretch>
                            <a:fillRect/>
                          </a:stretch>
                        </pic:blipFill>
                        <pic:spPr>
                          <a:xfrm>
                            <a:off x="0" y="0"/>
                            <a:ext cx="468172" cy="694944"/>
                          </a:xfrm>
                          <a:prstGeom prst="rect">
                            <a:avLst/>
                          </a:prstGeom>
                        </pic:spPr>
                      </pic:pic>
                    </a:graphicData>
                  </a:graphic>
                </wp:inline>
              </w:drawing>
            </w:r>
          </w:p>
        </w:tc>
        <w:tc>
          <w:tcPr>
            <w:tcW w:w="695" w:type="dxa"/>
            <w:shd w:val="clear" w:color="auto" w:fill="FDEDE4"/>
          </w:tcPr>
          <w:p>
            <w:pPr>
              <w:pStyle w:val="10"/>
              <w:spacing w:before="162" w:line="295" w:lineRule="auto"/>
              <w:ind w:left="178" w:right="179"/>
              <w:jc w:val="both"/>
              <w:rPr>
                <w:rFonts w:hint="eastAsia" w:ascii="宋体" w:eastAsia="宋体"/>
                <w:sz w:val="25"/>
              </w:rPr>
            </w:pPr>
            <w:r>
              <w:rPr>
                <w:rFonts w:hint="eastAsia" w:ascii="宋体" w:eastAsia="宋体"/>
                <w:color w:val="993300"/>
                <w:sz w:val="25"/>
              </w:rPr>
              <w:t>金岩石</w:t>
            </w:r>
          </w:p>
        </w:tc>
        <w:tc>
          <w:tcPr>
            <w:tcW w:w="2840" w:type="dxa"/>
            <w:tcBorders>
              <w:right w:val="nil"/>
            </w:tcBorders>
            <w:shd w:val="clear" w:color="auto" w:fill="FDEDE4"/>
          </w:tcPr>
          <w:p>
            <w:pPr>
              <w:pStyle w:val="10"/>
              <w:spacing w:before="89" w:line="216" w:lineRule="auto"/>
              <w:ind w:left="202" w:right="7"/>
              <w:rPr>
                <w:sz w:val="19"/>
              </w:rPr>
            </w:pPr>
            <w:r>
              <w:rPr>
                <w:spacing w:val="4"/>
                <w:sz w:val="19"/>
              </w:rPr>
              <w:t xml:space="preserve">曾为国金证券首席经济学家， </w:t>
            </w:r>
            <w:r>
              <w:rPr>
                <w:spacing w:val="5"/>
                <w:sz w:val="19"/>
              </w:rPr>
              <w:t>被海内外媒体誉为“索罗斯 的中国门徒”、“纳斯达克 市场的活字典”</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00" w:hRule="atLeast"/>
        </w:trPr>
        <w:tc>
          <w:tcPr>
            <w:tcW w:w="1223" w:type="dxa"/>
            <w:tcBorders>
              <w:left w:val="nil"/>
            </w:tcBorders>
            <w:shd w:val="clear" w:color="auto" w:fill="EAF6FD"/>
          </w:tcPr>
          <w:p>
            <w:pPr>
              <w:pStyle w:val="10"/>
              <w:rPr>
                <w:rFonts w:ascii="Times New Roman"/>
                <w:sz w:val="18"/>
              </w:rPr>
            </w:pPr>
          </w:p>
        </w:tc>
        <w:tc>
          <w:tcPr>
            <w:tcW w:w="695" w:type="dxa"/>
            <w:shd w:val="clear" w:color="auto" w:fill="EAF6FD"/>
          </w:tcPr>
          <w:p>
            <w:pPr>
              <w:pStyle w:val="10"/>
              <w:spacing w:before="42" w:line="295" w:lineRule="auto"/>
              <w:ind w:left="178" w:right="178"/>
              <w:rPr>
                <w:rFonts w:hint="eastAsia" w:ascii="宋体" w:eastAsia="宋体"/>
                <w:sz w:val="25"/>
              </w:rPr>
            </w:pPr>
            <w:r>
              <w:rPr>
                <w:rFonts w:hint="eastAsia" w:ascii="宋体" w:eastAsia="宋体"/>
                <w:color w:val="993300"/>
                <w:sz w:val="25"/>
              </w:rPr>
              <w:t>路长</w:t>
            </w:r>
          </w:p>
          <w:p>
            <w:pPr>
              <w:pStyle w:val="10"/>
              <w:spacing w:line="320" w:lineRule="exact"/>
              <w:ind w:left="178"/>
              <w:rPr>
                <w:rFonts w:hint="eastAsia" w:ascii="宋体" w:eastAsia="宋体"/>
                <w:sz w:val="25"/>
              </w:rPr>
            </w:pPr>
            <w:r>
              <w:rPr>
                <w:rFonts w:hint="eastAsia" w:ascii="宋体" w:eastAsia="宋体"/>
                <w:color w:val="993300"/>
                <w:w w:val="100"/>
                <w:sz w:val="25"/>
              </w:rPr>
              <w:t>全</w:t>
            </w:r>
          </w:p>
        </w:tc>
        <w:tc>
          <w:tcPr>
            <w:tcW w:w="2896" w:type="dxa"/>
            <w:shd w:val="clear" w:color="auto" w:fill="EAF6FD"/>
          </w:tcPr>
          <w:p>
            <w:pPr>
              <w:pStyle w:val="10"/>
              <w:spacing w:before="67" w:line="216" w:lineRule="auto"/>
              <w:ind w:left="202" w:right="201"/>
              <w:jc w:val="both"/>
              <w:rPr>
                <w:sz w:val="21"/>
              </w:rPr>
            </w:pPr>
            <w:r>
              <w:rPr>
                <w:sz w:val="21"/>
              </w:rPr>
              <w:t>切割营销理论创始人，北京赞伯营销管理咨询有限公司董事长</w:t>
            </w:r>
          </w:p>
        </w:tc>
        <w:tc>
          <w:tcPr>
            <w:tcW w:w="1279" w:type="dxa"/>
            <w:shd w:val="clear" w:color="auto" w:fill="EAF6FD"/>
          </w:tcPr>
          <w:p>
            <w:pPr>
              <w:pStyle w:val="10"/>
              <w:rPr>
                <w:b/>
                <w:sz w:val="2"/>
              </w:rPr>
            </w:pPr>
          </w:p>
          <w:p>
            <w:pPr>
              <w:pStyle w:val="10"/>
              <w:ind w:left="189"/>
              <w:rPr>
                <w:sz w:val="20"/>
              </w:rPr>
            </w:pPr>
            <w:r>
              <w:rPr>
                <w:sz w:val="20"/>
              </w:rPr>
              <w:drawing>
                <wp:inline distT="0" distB="0" distL="0" distR="0">
                  <wp:extent cx="513080" cy="69469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6" cstate="print"/>
                          <a:stretch>
                            <a:fillRect/>
                          </a:stretch>
                        </pic:blipFill>
                        <pic:spPr>
                          <a:xfrm>
                            <a:off x="0" y="0"/>
                            <a:ext cx="513526" cy="694944"/>
                          </a:xfrm>
                          <a:prstGeom prst="rect">
                            <a:avLst/>
                          </a:prstGeom>
                        </pic:spPr>
                      </pic:pic>
                    </a:graphicData>
                  </a:graphic>
                </wp:inline>
              </w:drawing>
            </w:r>
          </w:p>
        </w:tc>
        <w:tc>
          <w:tcPr>
            <w:tcW w:w="695" w:type="dxa"/>
            <w:shd w:val="clear" w:color="auto" w:fill="EAF6FD"/>
          </w:tcPr>
          <w:p>
            <w:pPr>
              <w:pStyle w:val="10"/>
              <w:spacing w:before="32"/>
              <w:ind w:left="178"/>
              <w:rPr>
                <w:rFonts w:hint="eastAsia" w:ascii="宋体" w:eastAsia="宋体"/>
                <w:sz w:val="25"/>
              </w:rPr>
            </w:pPr>
            <w:r>
              <w:rPr>
                <w:rFonts w:hint="eastAsia" w:ascii="宋体" w:eastAsia="宋体"/>
                <w:color w:val="993300"/>
                <w:w w:val="100"/>
                <w:sz w:val="25"/>
              </w:rPr>
              <w:t>周</w:t>
            </w:r>
          </w:p>
          <w:p>
            <w:pPr>
              <w:pStyle w:val="10"/>
              <w:spacing w:before="3" w:line="390" w:lineRule="atLeast"/>
              <w:ind w:left="178" w:right="178"/>
              <w:rPr>
                <w:rFonts w:hint="eastAsia" w:ascii="宋体" w:eastAsia="宋体"/>
                <w:sz w:val="25"/>
              </w:rPr>
            </w:pPr>
            <w:r>
              <w:rPr>
                <w:rFonts w:hint="eastAsia" w:ascii="宋体" w:eastAsia="宋体"/>
                <w:color w:val="993300"/>
                <w:sz w:val="25"/>
              </w:rPr>
              <w:t>骊晓</w:t>
            </w:r>
          </w:p>
        </w:tc>
        <w:tc>
          <w:tcPr>
            <w:tcW w:w="2840" w:type="dxa"/>
            <w:tcBorders>
              <w:right w:val="nil"/>
            </w:tcBorders>
            <w:shd w:val="clear" w:color="auto" w:fill="EAF6FD"/>
          </w:tcPr>
          <w:p>
            <w:pPr>
              <w:pStyle w:val="10"/>
              <w:spacing w:before="68" w:line="216" w:lineRule="auto"/>
              <w:ind w:left="203" w:right="186"/>
              <w:jc w:val="both"/>
              <w:rPr>
                <w:sz w:val="21"/>
              </w:rPr>
            </w:pPr>
            <w:r>
              <w:rPr>
                <w:sz w:val="21"/>
              </w:rPr>
              <w:t>融金汇创始人，北京融金汇鑫投资管理有限公司董事长</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3" w:hRule="atLeast"/>
        </w:trPr>
        <w:tc>
          <w:tcPr>
            <w:tcW w:w="1223" w:type="dxa"/>
            <w:tcBorders>
              <w:left w:val="nil"/>
            </w:tcBorders>
            <w:shd w:val="clear" w:color="auto" w:fill="FDEDE4"/>
          </w:tcPr>
          <w:p>
            <w:pPr>
              <w:pStyle w:val="10"/>
              <w:ind w:right="-58"/>
              <w:rPr>
                <w:sz w:val="20"/>
              </w:rPr>
            </w:pPr>
            <w:r>
              <w:rPr>
                <w:sz w:val="20"/>
              </w:rPr>
              <mc:AlternateContent>
                <mc:Choice Requires="wpg">
                  <w:drawing>
                    <wp:inline distT="0" distB="0" distL="114300" distR="114300">
                      <wp:extent cx="752475" cy="798830"/>
                      <wp:effectExtent l="0" t="0" r="9525" b="1270"/>
                      <wp:docPr id="26" name="组合 56"/>
                      <wp:cNvGraphicFramePr/>
                      <a:graphic xmlns:a="http://schemas.openxmlformats.org/drawingml/2006/main">
                        <a:graphicData uri="http://schemas.microsoft.com/office/word/2010/wordprocessingGroup">
                          <wpg:wgp>
                            <wpg:cNvGrpSpPr/>
                            <wpg:grpSpPr>
                              <a:xfrm>
                                <a:off x="0" y="0"/>
                                <a:ext cx="752475" cy="798830"/>
                                <a:chOff x="0" y="0"/>
                                <a:chExt cx="1185" cy="1258"/>
                              </a:xfrm>
                            </wpg:grpSpPr>
                            <wps:wsp>
                              <wps:cNvPr id="24" name="矩形 57"/>
                              <wps:cNvSpPr/>
                              <wps:spPr>
                                <a:xfrm>
                                  <a:off x="0" y="0"/>
                                  <a:ext cx="1185" cy="1258"/>
                                </a:xfrm>
                                <a:prstGeom prst="rect">
                                  <a:avLst/>
                                </a:prstGeom>
                                <a:solidFill>
                                  <a:srgbClr val="FDEDE4"/>
                                </a:solidFill>
                                <a:ln>
                                  <a:noFill/>
                                </a:ln>
                              </wps:spPr>
                              <wps:bodyPr upright="1"/>
                            </wps:wsp>
                          </wpg:wgp>
                        </a:graphicData>
                      </a:graphic>
                    </wp:inline>
                  </w:drawing>
                </mc:Choice>
                <mc:Fallback>
                  <w:pict>
                    <v:group id="组合 56" o:spid="_x0000_s1026" o:spt="203" style="height:62.9pt;width:59.25pt;" coordsize="1185,1258" o:gfxdata="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mwo1QAAAAUBAAAPAAAAAAAAAAEAIAAAACIA&#10;AABkcnMvZG93bnJldi54bWxQSwECFAAUAAAACACHTuJA7MmX4wwCAACHBAAADgAAAAAAAAABACAA&#10;AAAkAQAAZHJzL2Uyb0RvYy54bWxQSwUGAAAAAAYABgBZAQAAogUAAAAA&#10;">
                      <o:lock v:ext="edit" aspectratio="f"/>
                      <v:rect id="矩形 57" o:spid="_x0000_s1026" o:spt="1" style="position:absolute;left:0;top:0;height:1258;width:1185;" fillcolor="#FDEDE4" filled="t" stroked="f" coordsize="21600,21600" o:gfxdata="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C0/vQAA&#10;ANs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tc>
        <w:tc>
          <w:tcPr>
            <w:tcW w:w="695" w:type="dxa"/>
            <w:shd w:val="clear" w:color="auto" w:fill="FDEDE4"/>
          </w:tcPr>
          <w:p>
            <w:pPr>
              <w:pStyle w:val="10"/>
              <w:spacing w:before="12" w:line="390" w:lineRule="atLeast"/>
              <w:ind w:left="179" w:right="178"/>
              <w:jc w:val="both"/>
              <w:rPr>
                <w:rFonts w:hint="eastAsia" w:ascii="宋体" w:eastAsia="宋体"/>
                <w:sz w:val="25"/>
              </w:rPr>
            </w:pPr>
            <w:r>
              <w:rPr>
                <w:rFonts w:hint="eastAsia" w:ascii="宋体" w:eastAsia="宋体"/>
                <w:color w:val="993300"/>
                <w:sz w:val="25"/>
              </w:rPr>
              <w:t>房西苑</w:t>
            </w:r>
          </w:p>
        </w:tc>
        <w:tc>
          <w:tcPr>
            <w:tcW w:w="2896" w:type="dxa"/>
            <w:shd w:val="clear" w:color="auto" w:fill="FDEDE4"/>
          </w:tcPr>
          <w:p>
            <w:pPr>
              <w:pStyle w:val="10"/>
              <w:spacing w:before="152" w:line="218" w:lineRule="auto"/>
              <w:ind w:left="201" w:right="22"/>
              <w:rPr>
                <w:sz w:val="19"/>
              </w:rPr>
            </w:pPr>
            <w:r>
              <w:rPr>
                <w:spacing w:val="5"/>
                <w:sz w:val="19"/>
              </w:rPr>
              <w:t xml:space="preserve">曾任职于高盛和第一波士顿 </w:t>
            </w:r>
            <w:r>
              <w:rPr>
                <w:spacing w:val="4"/>
                <w:sz w:val="19"/>
              </w:rPr>
              <w:t xml:space="preserve">投资银行，实战派融资专家， </w:t>
            </w:r>
            <w:r>
              <w:rPr>
                <w:spacing w:val="5"/>
                <w:sz w:val="19"/>
              </w:rPr>
              <w:t>国内著名项目管理专家</w:t>
            </w:r>
          </w:p>
        </w:tc>
        <w:tc>
          <w:tcPr>
            <w:tcW w:w="1279" w:type="dxa"/>
            <w:shd w:val="clear" w:color="auto" w:fill="FDEDE4"/>
          </w:tcPr>
          <w:p>
            <w:pPr>
              <w:pStyle w:val="10"/>
              <w:spacing w:before="18"/>
              <w:rPr>
                <w:b/>
                <w:sz w:val="3"/>
              </w:rPr>
            </w:pPr>
          </w:p>
          <w:p>
            <w:pPr>
              <w:pStyle w:val="10"/>
              <w:ind w:left="172"/>
              <w:rPr>
                <w:sz w:val="20"/>
              </w:rPr>
            </w:pPr>
            <w:r>
              <w:rPr>
                <w:sz w:val="20"/>
              </w:rPr>
              <w:drawing>
                <wp:inline distT="0" distB="0" distL="0" distR="0">
                  <wp:extent cx="535940" cy="69342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7" cstate="print"/>
                          <a:stretch>
                            <a:fillRect/>
                          </a:stretch>
                        </pic:blipFill>
                        <pic:spPr>
                          <a:xfrm>
                            <a:off x="0" y="0"/>
                            <a:ext cx="536557" cy="693420"/>
                          </a:xfrm>
                          <a:prstGeom prst="rect">
                            <a:avLst/>
                          </a:prstGeom>
                        </pic:spPr>
                      </pic:pic>
                    </a:graphicData>
                  </a:graphic>
                </wp:inline>
              </w:drawing>
            </w:r>
          </w:p>
        </w:tc>
        <w:tc>
          <w:tcPr>
            <w:tcW w:w="695" w:type="dxa"/>
            <w:shd w:val="clear" w:color="auto" w:fill="FDEDE4"/>
          </w:tcPr>
          <w:p>
            <w:pPr>
              <w:pStyle w:val="10"/>
              <w:spacing w:before="12"/>
              <w:rPr>
                <w:b/>
                <w:sz w:val="14"/>
              </w:rPr>
            </w:pPr>
          </w:p>
          <w:p>
            <w:pPr>
              <w:pStyle w:val="10"/>
              <w:spacing w:line="295" w:lineRule="auto"/>
              <w:ind w:left="177" w:right="179"/>
              <w:rPr>
                <w:rFonts w:hint="eastAsia" w:ascii="宋体" w:eastAsia="宋体"/>
                <w:sz w:val="25"/>
              </w:rPr>
            </w:pPr>
            <w:r>
              <w:rPr>
                <w:rFonts w:hint="eastAsia" w:ascii="宋体" w:eastAsia="宋体"/>
                <w:color w:val="993300"/>
                <w:sz w:val="25"/>
              </w:rPr>
              <w:t>连进</w:t>
            </w:r>
          </w:p>
        </w:tc>
        <w:tc>
          <w:tcPr>
            <w:tcW w:w="2840" w:type="dxa"/>
            <w:tcBorders>
              <w:right w:val="nil"/>
            </w:tcBorders>
            <w:shd w:val="clear" w:color="auto" w:fill="FDEDE4"/>
          </w:tcPr>
          <w:p>
            <w:pPr>
              <w:pStyle w:val="10"/>
              <w:spacing w:before="109" w:line="216" w:lineRule="auto"/>
              <w:ind w:left="203" w:right="186"/>
              <w:jc w:val="both"/>
              <w:rPr>
                <w:sz w:val="21"/>
              </w:rPr>
            </w:pPr>
            <w:r>
              <w:rPr>
                <w:sz w:val="21"/>
              </w:rPr>
              <w:t>原劲霸男装副总裁，战略定位实战专家，特劳特定教育中心特聘教授</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01" w:hRule="atLeast"/>
        </w:trPr>
        <w:tc>
          <w:tcPr>
            <w:tcW w:w="1223" w:type="dxa"/>
            <w:tcBorders>
              <w:left w:val="nil"/>
            </w:tcBorders>
            <w:shd w:val="clear" w:color="auto" w:fill="EAF6FD"/>
          </w:tcPr>
          <w:p>
            <w:pPr>
              <w:pStyle w:val="10"/>
              <w:rPr>
                <w:b/>
                <w:sz w:val="2"/>
              </w:rPr>
            </w:pPr>
          </w:p>
          <w:p>
            <w:pPr>
              <w:pStyle w:val="10"/>
              <w:ind w:left="178"/>
              <w:rPr>
                <w:sz w:val="20"/>
              </w:rPr>
            </w:pPr>
            <w:r>
              <w:rPr>
                <w:sz w:val="20"/>
              </w:rPr>
              <w:drawing>
                <wp:inline distT="0" distB="0" distL="0" distR="0">
                  <wp:extent cx="528320" cy="69469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8" cstate="print"/>
                          <a:stretch>
                            <a:fillRect/>
                          </a:stretch>
                        </pic:blipFill>
                        <pic:spPr>
                          <a:xfrm>
                            <a:off x="0" y="0"/>
                            <a:ext cx="528921" cy="694944"/>
                          </a:xfrm>
                          <a:prstGeom prst="rect">
                            <a:avLst/>
                          </a:prstGeom>
                        </pic:spPr>
                      </pic:pic>
                    </a:graphicData>
                  </a:graphic>
                </wp:inline>
              </w:drawing>
            </w:r>
          </w:p>
        </w:tc>
        <w:tc>
          <w:tcPr>
            <w:tcW w:w="695" w:type="dxa"/>
            <w:shd w:val="clear" w:color="auto" w:fill="EAF6FD"/>
          </w:tcPr>
          <w:p>
            <w:pPr>
              <w:pStyle w:val="10"/>
              <w:spacing w:before="38"/>
              <w:ind w:left="179"/>
              <w:rPr>
                <w:rFonts w:hint="eastAsia" w:ascii="宋体" w:eastAsia="宋体"/>
                <w:sz w:val="25"/>
              </w:rPr>
            </w:pPr>
            <w:r>
              <w:rPr>
                <w:rFonts w:hint="eastAsia" w:ascii="宋体" w:eastAsia="宋体"/>
                <w:color w:val="993300"/>
                <w:w w:val="100"/>
                <w:sz w:val="25"/>
              </w:rPr>
              <w:t>刘</w:t>
            </w:r>
          </w:p>
          <w:p>
            <w:pPr>
              <w:pStyle w:val="10"/>
              <w:spacing w:before="4" w:line="390" w:lineRule="atLeast"/>
              <w:ind w:left="179" w:right="178"/>
              <w:rPr>
                <w:rFonts w:hint="eastAsia" w:ascii="宋体" w:eastAsia="宋体"/>
                <w:sz w:val="25"/>
              </w:rPr>
            </w:pPr>
            <w:r>
              <w:rPr>
                <w:rFonts w:hint="eastAsia" w:ascii="宋体" w:eastAsia="宋体"/>
                <w:color w:val="993300"/>
                <w:sz w:val="25"/>
              </w:rPr>
              <w:t>绥滨</w:t>
            </w:r>
          </w:p>
        </w:tc>
        <w:tc>
          <w:tcPr>
            <w:tcW w:w="2896" w:type="dxa"/>
            <w:shd w:val="clear" w:color="auto" w:fill="EAF6FD"/>
          </w:tcPr>
          <w:p>
            <w:pPr>
              <w:pStyle w:val="10"/>
              <w:spacing w:before="68" w:line="216" w:lineRule="auto"/>
              <w:ind w:left="201" w:right="202"/>
              <w:jc w:val="both"/>
              <w:rPr>
                <w:sz w:val="21"/>
              </w:rPr>
            </w:pPr>
            <w:r>
              <w:rPr>
                <w:sz w:val="21"/>
              </w:rPr>
              <w:t>青城派现任掌门人，中华养生健康国际论坛形象大使</w:t>
            </w:r>
          </w:p>
        </w:tc>
        <w:tc>
          <w:tcPr>
            <w:tcW w:w="1279" w:type="dxa"/>
            <w:shd w:val="clear" w:color="auto" w:fill="EAF6FD"/>
          </w:tcPr>
          <w:p>
            <w:pPr>
              <w:pStyle w:val="10"/>
              <w:rPr>
                <w:b/>
                <w:sz w:val="2"/>
              </w:rPr>
            </w:pPr>
          </w:p>
          <w:p>
            <w:pPr>
              <w:pStyle w:val="10"/>
              <w:ind w:left="173"/>
              <w:rPr>
                <w:sz w:val="20"/>
              </w:rPr>
            </w:pPr>
            <w:r>
              <w:rPr>
                <w:sz w:val="20"/>
              </w:rPr>
              <w:drawing>
                <wp:inline distT="0" distB="0" distL="0" distR="0">
                  <wp:extent cx="534670" cy="69342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9" cstate="print"/>
                          <a:stretch>
                            <a:fillRect/>
                          </a:stretch>
                        </pic:blipFill>
                        <pic:spPr>
                          <a:xfrm>
                            <a:off x="0" y="0"/>
                            <a:ext cx="535091" cy="693420"/>
                          </a:xfrm>
                          <a:prstGeom prst="rect">
                            <a:avLst/>
                          </a:prstGeom>
                        </pic:spPr>
                      </pic:pic>
                    </a:graphicData>
                  </a:graphic>
                </wp:inline>
              </w:drawing>
            </w:r>
          </w:p>
        </w:tc>
        <w:tc>
          <w:tcPr>
            <w:tcW w:w="695" w:type="dxa"/>
            <w:shd w:val="clear" w:color="auto" w:fill="EAF6FD"/>
          </w:tcPr>
          <w:p>
            <w:pPr>
              <w:pStyle w:val="10"/>
              <w:spacing w:before="37" w:line="295" w:lineRule="auto"/>
              <w:ind w:left="178" w:right="179"/>
              <w:rPr>
                <w:rFonts w:hint="eastAsia" w:ascii="宋体" w:eastAsia="宋体"/>
                <w:sz w:val="25"/>
              </w:rPr>
            </w:pPr>
            <w:r>
              <w:rPr>
                <w:rFonts w:hint="eastAsia" w:ascii="宋体" w:eastAsia="宋体"/>
                <w:color w:val="993300"/>
                <w:sz w:val="25"/>
              </w:rPr>
              <w:t>何茂</w:t>
            </w:r>
          </w:p>
          <w:p>
            <w:pPr>
              <w:pStyle w:val="10"/>
              <w:spacing w:line="320" w:lineRule="exact"/>
              <w:ind w:left="178"/>
              <w:rPr>
                <w:rFonts w:hint="eastAsia" w:ascii="宋体" w:eastAsia="宋体"/>
                <w:sz w:val="25"/>
              </w:rPr>
            </w:pPr>
            <w:r>
              <w:rPr>
                <w:rFonts w:hint="eastAsia" w:ascii="宋体" w:eastAsia="宋体"/>
                <w:color w:val="993300"/>
                <w:w w:val="100"/>
                <w:sz w:val="25"/>
              </w:rPr>
              <w:t>春</w:t>
            </w:r>
          </w:p>
        </w:tc>
        <w:tc>
          <w:tcPr>
            <w:tcW w:w="2840" w:type="dxa"/>
            <w:tcBorders>
              <w:right w:val="nil"/>
            </w:tcBorders>
            <w:shd w:val="clear" w:color="auto" w:fill="EAF6FD"/>
          </w:tcPr>
          <w:p>
            <w:pPr>
              <w:pStyle w:val="10"/>
              <w:spacing w:before="14"/>
              <w:rPr>
                <w:b/>
                <w:sz w:val="12"/>
              </w:rPr>
            </w:pPr>
          </w:p>
          <w:p>
            <w:pPr>
              <w:pStyle w:val="10"/>
              <w:spacing w:line="216" w:lineRule="auto"/>
              <w:ind w:left="188" w:right="202"/>
              <w:rPr>
                <w:sz w:val="21"/>
              </w:rPr>
            </w:pPr>
            <w:r>
              <w:rPr>
                <w:sz w:val="21"/>
              </w:rPr>
              <w:t>中国民主同盟中央委员， 民盟中央经济委员会主任</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97" w:hRule="atLeast"/>
        </w:trPr>
        <w:tc>
          <w:tcPr>
            <w:tcW w:w="1223" w:type="dxa"/>
            <w:tcBorders>
              <w:left w:val="nil"/>
            </w:tcBorders>
            <w:shd w:val="clear" w:color="auto" w:fill="FDEDE4"/>
          </w:tcPr>
          <w:p>
            <w:pPr>
              <w:pStyle w:val="10"/>
              <w:ind w:right="-58"/>
              <w:rPr>
                <w:sz w:val="20"/>
              </w:rPr>
            </w:pPr>
            <w:r>
              <w:rPr>
                <w:sz w:val="20"/>
              </w:rPr>
              <mc:AlternateContent>
                <mc:Choice Requires="wpg">
                  <w:drawing>
                    <wp:inline distT="0" distB="0" distL="114300" distR="114300">
                      <wp:extent cx="752475" cy="833755"/>
                      <wp:effectExtent l="0" t="0" r="9525" b="4445"/>
                      <wp:docPr id="22" name="组合 58"/>
                      <wp:cNvGraphicFramePr/>
                      <a:graphic xmlns:a="http://schemas.openxmlformats.org/drawingml/2006/main">
                        <a:graphicData uri="http://schemas.microsoft.com/office/word/2010/wordprocessingGroup">
                          <wpg:wgp>
                            <wpg:cNvGrpSpPr/>
                            <wpg:grpSpPr>
                              <a:xfrm>
                                <a:off x="0" y="0"/>
                                <a:ext cx="752475" cy="833755"/>
                                <a:chOff x="0" y="0"/>
                                <a:chExt cx="1185" cy="1313"/>
                              </a:xfrm>
                            </wpg:grpSpPr>
                            <wps:wsp>
                              <wps:cNvPr id="18" name="矩形 59"/>
                              <wps:cNvSpPr/>
                              <wps:spPr>
                                <a:xfrm>
                                  <a:off x="0" y="0"/>
                                  <a:ext cx="1185" cy="1313"/>
                                </a:xfrm>
                                <a:prstGeom prst="rect">
                                  <a:avLst/>
                                </a:prstGeom>
                                <a:solidFill>
                                  <a:srgbClr val="FDEDE4"/>
                                </a:solidFill>
                                <a:ln>
                                  <a:noFill/>
                                </a:ln>
                              </wps:spPr>
                              <wps:bodyPr upright="1"/>
                            </wps:wsp>
                            <pic:pic xmlns:pic="http://schemas.openxmlformats.org/drawingml/2006/picture">
                              <pic:nvPicPr>
                                <pic:cNvPr id="20" name="图片 60"/>
                                <pic:cNvPicPr>
                                  <a:picLocks noChangeAspect="1"/>
                                </pic:cNvPicPr>
                              </pic:nvPicPr>
                              <pic:blipFill>
                                <a:blip r:embed="rId20"/>
                                <a:stretch>
                                  <a:fillRect/>
                                </a:stretch>
                              </pic:blipFill>
                              <pic:spPr>
                                <a:xfrm>
                                  <a:off x="171" y="107"/>
                                  <a:ext cx="848" cy="1098"/>
                                </a:xfrm>
                                <a:prstGeom prst="rect">
                                  <a:avLst/>
                                </a:prstGeom>
                                <a:noFill/>
                                <a:ln>
                                  <a:noFill/>
                                </a:ln>
                              </pic:spPr>
                            </pic:pic>
                          </wpg:wgp>
                        </a:graphicData>
                      </a:graphic>
                    </wp:inline>
                  </w:drawing>
                </mc:Choice>
                <mc:Fallback>
                  <w:pict>
                    <v:group id="组合 58" o:spid="_x0000_s1026" o:spt="203" style="height:65.65pt;width:59.25pt;" coordsize="1185,1313" o:gfxdata="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">
                      <o:lock v:ext="edit" aspectratio="f"/>
                      <v:rect id="矩形 59" o:spid="_x0000_s1026" o:spt="1" style="position:absolute;left:0;top:0;height:1313;width:1185;" fillcolor="#FDEDE4" filled="t" stroked="f" coordsize="21600,21600" o:gfxdata="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e2HvQAA&#10;ANsAAAAPAAAAAAAAAAEAIAAAACIAAABkcnMvZG93bnJldi54bWxQSwECFAAUAAAACACHTuJAMy8F&#10;njsAAAA5AAAAEAAAAAAAAAABACAAAAAMAQAAZHJzL3NoYXBleG1sLnhtbFBLBQYAAAAABgAGAFsB&#10;AAC2AwAAAAA=&#10;">
                        <v:fill on="t" focussize="0,0"/>
                        <v:stroke on="f"/>
                        <v:imagedata o:title=""/>
                        <o:lock v:ext="edit" aspectratio="f"/>
                      </v:rect>
                      <v:shape id="图片 60" o:spid="_x0000_s1026" o:spt="75" alt="" type="#_x0000_t75" style="position:absolute;left:171;top:107;height:1098;width:848;" filled="f" o:preferrelative="t" stroked="f" coordsize="21600,21600" o:gfxdata="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t+hmtwAAANsAAAAP&#10;AAAAAAAAAAEAIAAAACIAAABkcnMvZG93bnJldi54bWxQSwECFAAUAAAACACHTuJAMy8FnjsAAAA5&#10;AAAAEAAAAAAAAAABACAAAAAGAQAAZHJzL3NoYXBleG1sLnhtbFBLBQYAAAAABgAGAFsBAACwAwAA&#10;AAA=&#10;">
                        <v:fill on="f" focussize="0,0"/>
                        <v:stroke on="f"/>
                        <v:imagedata r:id="rId20" o:title=""/>
                        <o:lock v:ext="edit" aspectratio="t"/>
                      </v:shape>
                      <w10:wrap type="none"/>
                      <w10:anchorlock/>
                    </v:group>
                  </w:pict>
                </mc:Fallback>
              </mc:AlternateContent>
            </w:r>
          </w:p>
        </w:tc>
        <w:tc>
          <w:tcPr>
            <w:tcW w:w="695" w:type="dxa"/>
            <w:shd w:val="clear" w:color="auto" w:fill="FDEDE4"/>
          </w:tcPr>
          <w:p>
            <w:pPr>
              <w:pStyle w:val="10"/>
              <w:spacing w:before="37" w:line="390" w:lineRule="atLeast"/>
              <w:ind w:left="178" w:right="178"/>
              <w:jc w:val="both"/>
              <w:rPr>
                <w:rFonts w:hint="eastAsia" w:ascii="宋体" w:eastAsia="宋体"/>
                <w:sz w:val="25"/>
              </w:rPr>
            </w:pPr>
            <w:r>
              <w:rPr>
                <w:rFonts w:hint="eastAsia" w:ascii="宋体" w:eastAsia="宋体"/>
                <w:color w:val="993300"/>
                <w:sz w:val="25"/>
              </w:rPr>
              <w:t>李稻葵</w:t>
            </w:r>
          </w:p>
        </w:tc>
        <w:tc>
          <w:tcPr>
            <w:tcW w:w="2896" w:type="dxa"/>
            <w:shd w:val="clear" w:color="auto" w:fill="FDEDE4"/>
          </w:tcPr>
          <w:p>
            <w:pPr>
              <w:pStyle w:val="10"/>
              <w:spacing w:before="129"/>
              <w:ind w:left="202" w:right="21"/>
              <w:rPr>
                <w:sz w:val="19"/>
              </w:rPr>
            </w:pPr>
            <w:r>
              <w:rPr>
                <w:spacing w:val="4"/>
                <w:sz w:val="19"/>
              </w:rPr>
              <w:t>原央行货币政策委员会委员、</w:t>
            </w:r>
            <w:r>
              <w:rPr>
                <w:spacing w:val="5"/>
                <w:sz w:val="19"/>
              </w:rPr>
              <w:t>中国与世界经济研究中心主 任，长江学者特聘教授</w:t>
            </w:r>
          </w:p>
        </w:tc>
        <w:tc>
          <w:tcPr>
            <w:tcW w:w="1279" w:type="dxa"/>
            <w:shd w:val="clear" w:color="auto" w:fill="FDEDE4"/>
          </w:tcPr>
          <w:p>
            <w:pPr>
              <w:pStyle w:val="10"/>
              <w:spacing w:before="9" w:after="1"/>
              <w:rPr>
                <w:b/>
                <w:sz w:val="5"/>
              </w:rPr>
            </w:pPr>
          </w:p>
          <w:p>
            <w:pPr>
              <w:pStyle w:val="10"/>
              <w:ind w:left="172"/>
              <w:rPr>
                <w:sz w:val="20"/>
              </w:rPr>
            </w:pPr>
            <w:r>
              <w:rPr>
                <w:sz w:val="20"/>
              </w:rPr>
              <w:drawing>
                <wp:inline distT="0" distB="0" distL="0" distR="0">
                  <wp:extent cx="534670" cy="690245"/>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pic:cNvPicPr>
                            <a:picLocks noChangeAspect="1"/>
                          </pic:cNvPicPr>
                        </pic:nvPicPr>
                        <pic:blipFill>
                          <a:blip r:embed="rId21" cstate="print"/>
                          <a:stretch>
                            <a:fillRect/>
                          </a:stretch>
                        </pic:blipFill>
                        <pic:spPr>
                          <a:xfrm>
                            <a:off x="0" y="0"/>
                            <a:ext cx="535036" cy="690372"/>
                          </a:xfrm>
                          <a:prstGeom prst="rect">
                            <a:avLst/>
                          </a:prstGeom>
                        </pic:spPr>
                      </pic:pic>
                    </a:graphicData>
                  </a:graphic>
                </wp:inline>
              </w:drawing>
            </w:r>
          </w:p>
        </w:tc>
        <w:tc>
          <w:tcPr>
            <w:tcW w:w="695" w:type="dxa"/>
            <w:shd w:val="clear" w:color="auto" w:fill="FDEDE4"/>
            <w:textDirection w:val="tbRl"/>
          </w:tcPr>
          <w:p>
            <w:pPr>
              <w:pStyle w:val="10"/>
              <w:spacing w:before="109"/>
              <w:ind w:left="187"/>
              <w:rPr>
                <w:rFonts w:hint="eastAsia" w:ascii="宋体" w:eastAsia="宋体"/>
                <w:sz w:val="25"/>
              </w:rPr>
            </w:pPr>
            <w:r>
              <w:rPr>
                <w:rFonts w:hint="eastAsia" w:ascii="宋体" w:eastAsia="宋体"/>
                <w:color w:val="993300"/>
                <w:sz w:val="25"/>
              </w:rPr>
              <w:t>金 一 南</w:t>
            </w:r>
          </w:p>
        </w:tc>
        <w:tc>
          <w:tcPr>
            <w:tcW w:w="2840" w:type="dxa"/>
            <w:tcBorders>
              <w:right w:val="nil"/>
            </w:tcBorders>
            <w:shd w:val="clear" w:color="auto" w:fill="FDEDE4"/>
          </w:tcPr>
          <w:p>
            <w:pPr>
              <w:pStyle w:val="10"/>
              <w:spacing w:before="89" w:line="199" w:lineRule="auto"/>
              <w:ind w:left="170" w:right="84"/>
              <w:rPr>
                <w:sz w:val="19"/>
              </w:rPr>
            </w:pPr>
            <w:r>
              <w:rPr>
                <w:spacing w:val="5"/>
                <w:sz w:val="19"/>
              </w:rPr>
              <w:t xml:space="preserve">中国人民解放军少将军衔， 正军级，教授，战略学博士 </w:t>
            </w:r>
            <w:r>
              <w:rPr>
                <w:sz w:val="19"/>
              </w:rPr>
              <w:t xml:space="preserve">生导师，中共"十七大"代表， </w:t>
            </w:r>
            <w:r>
              <w:rPr>
                <w:spacing w:val="5"/>
                <w:sz w:val="19"/>
              </w:rPr>
              <w:t>第十一届全国政协委员。</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688" w:hRule="atLeast"/>
        </w:trPr>
        <w:tc>
          <w:tcPr>
            <w:tcW w:w="1223" w:type="dxa"/>
            <w:tcBorders>
              <w:left w:val="nil"/>
            </w:tcBorders>
            <w:shd w:val="clear" w:color="auto" w:fill="EAF6FD"/>
          </w:tcPr>
          <w:p>
            <w:pPr>
              <w:pStyle w:val="10"/>
              <w:rPr>
                <w:rFonts w:ascii="Times New Roman"/>
                <w:sz w:val="18"/>
              </w:rPr>
            </w:pPr>
          </w:p>
        </w:tc>
        <w:tc>
          <w:tcPr>
            <w:tcW w:w="695" w:type="dxa"/>
            <w:shd w:val="clear" w:color="auto" w:fill="EAF6FD"/>
          </w:tcPr>
          <w:p>
            <w:pPr>
              <w:pStyle w:val="10"/>
              <w:rPr>
                <w:b/>
                <w:sz w:val="15"/>
              </w:rPr>
            </w:pPr>
          </w:p>
          <w:p>
            <w:pPr>
              <w:pStyle w:val="10"/>
              <w:spacing w:before="1" w:line="285" w:lineRule="auto"/>
              <w:ind w:left="179" w:right="178"/>
              <w:jc w:val="both"/>
              <w:rPr>
                <w:rFonts w:hint="eastAsia" w:ascii="宋体" w:eastAsia="宋体"/>
                <w:sz w:val="25"/>
              </w:rPr>
            </w:pPr>
            <w:r>
              <w:rPr>
                <w:rFonts w:hint="eastAsia" w:ascii="宋体" w:eastAsia="宋体"/>
                <w:color w:val="993300"/>
                <w:sz w:val="25"/>
              </w:rPr>
              <w:t>张庆安</w:t>
            </w:r>
          </w:p>
        </w:tc>
        <w:tc>
          <w:tcPr>
            <w:tcW w:w="2896" w:type="dxa"/>
            <w:shd w:val="clear" w:color="auto" w:fill="EAF6FD"/>
          </w:tcPr>
          <w:p>
            <w:pPr>
              <w:pStyle w:val="10"/>
              <w:spacing w:before="10"/>
              <w:rPr>
                <w:b/>
                <w:sz w:val="14"/>
              </w:rPr>
            </w:pPr>
          </w:p>
          <w:p>
            <w:pPr>
              <w:pStyle w:val="10"/>
              <w:spacing w:line="225" w:lineRule="auto"/>
              <w:ind w:left="201" w:right="202"/>
              <w:jc w:val="both"/>
              <w:rPr>
                <w:sz w:val="21"/>
              </w:rPr>
            </w:pPr>
            <w:r>
              <w:rPr>
                <w:sz w:val="21"/>
              </w:rPr>
              <w:t>北京师范大学政府管理研究院研究员，世界政治经济独立研究员。</w:t>
            </w:r>
          </w:p>
        </w:tc>
        <w:tc>
          <w:tcPr>
            <w:tcW w:w="1279" w:type="dxa"/>
            <w:shd w:val="clear" w:color="auto" w:fill="EAF6FD"/>
          </w:tcPr>
          <w:p>
            <w:pPr>
              <w:pStyle w:val="10"/>
              <w:spacing w:before="15"/>
              <w:rPr>
                <w:b/>
                <w:sz w:val="14"/>
              </w:rPr>
            </w:pPr>
          </w:p>
          <w:p>
            <w:pPr>
              <w:pStyle w:val="10"/>
              <w:ind w:left="172"/>
              <w:rPr>
                <w:sz w:val="20"/>
              </w:rPr>
            </w:pPr>
            <w:r>
              <w:rPr>
                <w:sz w:val="20"/>
              </w:rPr>
              <w:drawing>
                <wp:inline distT="0" distB="0" distL="0" distR="0">
                  <wp:extent cx="534670" cy="69024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pic:cNvPicPr>
                            <a:picLocks noChangeAspect="1"/>
                          </pic:cNvPicPr>
                        </pic:nvPicPr>
                        <pic:blipFill>
                          <a:blip r:embed="rId22" cstate="print"/>
                          <a:stretch>
                            <a:fillRect/>
                          </a:stretch>
                        </pic:blipFill>
                        <pic:spPr>
                          <a:xfrm>
                            <a:off x="0" y="0"/>
                            <a:ext cx="535037" cy="690372"/>
                          </a:xfrm>
                          <a:prstGeom prst="rect">
                            <a:avLst/>
                          </a:prstGeom>
                        </pic:spPr>
                      </pic:pic>
                    </a:graphicData>
                  </a:graphic>
                </wp:inline>
              </w:drawing>
            </w:r>
          </w:p>
        </w:tc>
        <w:tc>
          <w:tcPr>
            <w:tcW w:w="695" w:type="dxa"/>
            <w:shd w:val="clear" w:color="auto" w:fill="EAF6FD"/>
          </w:tcPr>
          <w:p>
            <w:pPr>
              <w:pStyle w:val="10"/>
              <w:rPr>
                <w:b/>
                <w:sz w:val="15"/>
              </w:rPr>
            </w:pPr>
          </w:p>
          <w:p>
            <w:pPr>
              <w:pStyle w:val="10"/>
              <w:spacing w:before="1" w:line="285" w:lineRule="auto"/>
              <w:ind w:left="188" w:right="168"/>
              <w:jc w:val="both"/>
              <w:rPr>
                <w:rFonts w:hint="eastAsia" w:ascii="宋体" w:eastAsia="宋体"/>
                <w:sz w:val="25"/>
              </w:rPr>
            </w:pPr>
            <w:r>
              <w:rPr>
                <w:rFonts w:hint="eastAsia" w:ascii="宋体" w:eastAsia="宋体"/>
                <w:color w:val="993300"/>
                <w:sz w:val="25"/>
              </w:rPr>
              <w:t>范玉顺</w:t>
            </w:r>
          </w:p>
        </w:tc>
        <w:tc>
          <w:tcPr>
            <w:tcW w:w="2840" w:type="dxa"/>
            <w:tcBorders>
              <w:right w:val="nil"/>
            </w:tcBorders>
            <w:shd w:val="clear" w:color="auto" w:fill="EAF6FD"/>
          </w:tcPr>
          <w:p>
            <w:pPr>
              <w:pStyle w:val="10"/>
              <w:spacing w:before="17" w:line="206" w:lineRule="auto"/>
              <w:ind w:left="187" w:right="101"/>
              <w:jc w:val="both"/>
              <w:rPr>
                <w:sz w:val="17"/>
              </w:rPr>
            </w:pPr>
            <w:r>
              <w:rPr>
                <w:sz w:val="17"/>
              </w:rPr>
              <w:t>清华大学自动化系教授，国际自动控制联合会先进制造技术委员会委员，中国机械工程学会第六届机械工业自动化分会副主任， 沈阳自动化所客座研究员，《中国制造业信息化》杂志编委。</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515" w:hRule="atLeast"/>
        </w:trPr>
        <w:tc>
          <w:tcPr>
            <w:tcW w:w="1223" w:type="dxa"/>
            <w:tcBorders>
              <w:left w:val="nil"/>
            </w:tcBorders>
            <w:shd w:val="clear" w:color="auto" w:fill="FDEDE4"/>
          </w:tcPr>
          <w:p>
            <w:pPr>
              <w:pStyle w:val="10"/>
              <w:ind w:right="-58"/>
              <w:rPr>
                <w:sz w:val="20"/>
              </w:rPr>
            </w:pPr>
            <w:r>
              <w:rPr>
                <w:sz w:val="20"/>
              </w:rPr>
              <mc:AlternateContent>
                <mc:Choice Requires="wpg">
                  <w:drawing>
                    <wp:inline distT="0" distB="0" distL="114300" distR="114300">
                      <wp:extent cx="752475" cy="972185"/>
                      <wp:effectExtent l="0" t="0" r="9525" b="18415"/>
                      <wp:docPr id="16" name="组合 61"/>
                      <wp:cNvGraphicFramePr/>
                      <a:graphic xmlns:a="http://schemas.openxmlformats.org/drawingml/2006/main">
                        <a:graphicData uri="http://schemas.microsoft.com/office/word/2010/wordprocessingGroup">
                          <wpg:wgp>
                            <wpg:cNvGrpSpPr/>
                            <wpg:grpSpPr>
                              <a:xfrm>
                                <a:off x="0" y="0"/>
                                <a:ext cx="752475" cy="972185"/>
                                <a:chOff x="0" y="0"/>
                                <a:chExt cx="1185" cy="1531"/>
                              </a:xfrm>
                            </wpg:grpSpPr>
                            <wps:wsp>
                              <wps:cNvPr id="14" name="矩形 62"/>
                              <wps:cNvSpPr/>
                              <wps:spPr>
                                <a:xfrm>
                                  <a:off x="0" y="0"/>
                                  <a:ext cx="1185" cy="1531"/>
                                </a:xfrm>
                                <a:prstGeom prst="rect">
                                  <a:avLst/>
                                </a:prstGeom>
                                <a:solidFill>
                                  <a:srgbClr val="FDEDE4"/>
                                </a:solidFill>
                                <a:ln>
                                  <a:noFill/>
                                </a:ln>
                              </wps:spPr>
                              <wps:bodyPr upright="1"/>
                            </wps:wsp>
                          </wpg:wgp>
                        </a:graphicData>
                      </a:graphic>
                    </wp:inline>
                  </w:drawing>
                </mc:Choice>
                <mc:Fallback>
                  <w:pict>
                    <v:group id="组合 61" o:spid="_x0000_s1026" o:spt="203" style="height:76.55pt;width:59.25pt;" coordsize="1185,1531" o:gfxdata="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8o6xvVAAAABQEAAA8AAAAAAAAAAQAgAAAA&#10;IgAAAGRycy9kb3ducmV2LnhtbFBLAQIUABQAAAAIAIdO4kD2DpE4DgIAAIcEAAAOAAAAAAAAAAEA&#10;IAAAACQBAABkcnMvZTJvRG9jLnhtbFBLBQYAAAAABgAGAFkBAACkBQAAAAA=&#10;">
                      <o:lock v:ext="edit" aspectratio="f"/>
                      <v:rect id="矩形 62" o:spid="_x0000_s1026" o:spt="1" style="position:absolute;left:0;top:0;height:1531;width:1185;" fillcolor="#FDEDE4" filled="t" stroked="f" coordsize="21600,21600" o:gfxdata="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YOeCugAAANsA&#10;AAAPAAAAAAAAAAEAIAAAACIAAABkcnMvZG93bnJldi54bWxQSwECFAAUAAAACACHTuJAMy8FnjsA&#10;AAA5AAAAEAAAAAAAAAABACAAAAAJAQAAZHJzL3NoYXBleG1sLnhtbFBLBQYAAAAABgAGAFsBAACz&#10;AwAAAAA=&#10;">
                        <v:fill on="t" focussize="0,0"/>
                        <v:stroke on="f"/>
                        <v:imagedata o:title=""/>
                        <o:lock v:ext="edit" aspectratio="f"/>
                      </v:rect>
                      <w10:wrap type="none"/>
                      <w10:anchorlock/>
                    </v:group>
                  </w:pict>
                </mc:Fallback>
              </mc:AlternateContent>
            </w:r>
          </w:p>
        </w:tc>
        <w:tc>
          <w:tcPr>
            <w:tcW w:w="695" w:type="dxa"/>
            <w:shd w:val="clear" w:color="auto" w:fill="FDEDE4"/>
          </w:tcPr>
          <w:p>
            <w:pPr>
              <w:pStyle w:val="10"/>
              <w:spacing w:before="216" w:line="285" w:lineRule="auto"/>
              <w:ind w:left="155" w:right="201"/>
              <w:jc w:val="both"/>
              <w:rPr>
                <w:rFonts w:hint="eastAsia" w:ascii="宋体" w:eastAsia="宋体"/>
                <w:sz w:val="25"/>
              </w:rPr>
            </w:pPr>
            <w:r>
              <w:rPr>
                <w:rFonts w:hint="eastAsia" w:ascii="宋体" w:eastAsia="宋体"/>
                <w:color w:val="993300"/>
                <w:sz w:val="25"/>
              </w:rPr>
              <w:t>许战海</w:t>
            </w:r>
          </w:p>
        </w:tc>
        <w:tc>
          <w:tcPr>
            <w:tcW w:w="2896" w:type="dxa"/>
            <w:shd w:val="clear" w:color="auto" w:fill="FDEDE4"/>
          </w:tcPr>
          <w:p>
            <w:pPr>
              <w:pStyle w:val="10"/>
              <w:spacing w:before="106" w:line="201" w:lineRule="auto"/>
              <w:ind w:left="156" w:right="-44"/>
              <w:rPr>
                <w:sz w:val="17"/>
              </w:rPr>
            </w:pPr>
            <w:r>
              <w:rPr>
                <w:spacing w:val="4"/>
                <w:sz w:val="17"/>
              </w:rPr>
              <w:t xml:space="preserve">新一代品牌战略大师；《品牌创  始人》理论奠基人；北京大学《  品牌定位》实战特训营主讲老师； 中国品牌创始人俱乐部发起人、  </w:t>
            </w:r>
            <w:r>
              <w:rPr>
                <w:spacing w:val="3"/>
                <w:sz w:val="17"/>
              </w:rPr>
              <w:t>主席。</w:t>
            </w:r>
          </w:p>
        </w:tc>
        <w:tc>
          <w:tcPr>
            <w:tcW w:w="1279" w:type="dxa"/>
            <w:shd w:val="clear" w:color="auto" w:fill="FDEDE4"/>
          </w:tcPr>
          <w:p>
            <w:pPr>
              <w:pStyle w:val="10"/>
              <w:spacing w:before="8"/>
              <w:rPr>
                <w:b/>
                <w:sz w:val="11"/>
              </w:rPr>
            </w:pPr>
          </w:p>
          <w:p>
            <w:pPr>
              <w:pStyle w:val="10"/>
              <w:ind w:left="172"/>
              <w:rPr>
                <w:sz w:val="20"/>
              </w:rPr>
            </w:pPr>
            <w:r>
              <w:rPr>
                <w:sz w:val="20"/>
              </w:rPr>
              <w:drawing>
                <wp:inline distT="0" distB="0" distL="0" distR="0">
                  <wp:extent cx="538480" cy="69469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23" cstate="print"/>
                          <a:stretch>
                            <a:fillRect/>
                          </a:stretch>
                        </pic:blipFill>
                        <pic:spPr>
                          <a:xfrm>
                            <a:off x="0" y="0"/>
                            <a:ext cx="538582" cy="694944"/>
                          </a:xfrm>
                          <a:prstGeom prst="rect">
                            <a:avLst/>
                          </a:prstGeom>
                        </pic:spPr>
                      </pic:pic>
                    </a:graphicData>
                  </a:graphic>
                </wp:inline>
              </w:drawing>
            </w:r>
          </w:p>
        </w:tc>
        <w:tc>
          <w:tcPr>
            <w:tcW w:w="695" w:type="dxa"/>
            <w:shd w:val="clear" w:color="auto" w:fill="FDEDE4"/>
          </w:tcPr>
          <w:p>
            <w:pPr>
              <w:pStyle w:val="10"/>
              <w:spacing w:before="10"/>
              <w:rPr>
                <w:b/>
                <w:sz w:val="21"/>
              </w:rPr>
            </w:pPr>
          </w:p>
          <w:p>
            <w:pPr>
              <w:pStyle w:val="10"/>
              <w:spacing w:line="285" w:lineRule="auto"/>
              <w:ind w:left="189" w:right="167"/>
              <w:rPr>
                <w:rFonts w:hint="eastAsia" w:ascii="宋体" w:eastAsia="宋体"/>
                <w:sz w:val="25"/>
              </w:rPr>
            </w:pPr>
            <w:r>
              <w:rPr>
                <w:rFonts w:hint="eastAsia" w:ascii="宋体" w:eastAsia="宋体"/>
                <w:color w:val="993300"/>
                <w:sz w:val="25"/>
              </w:rPr>
              <w:t>王勇</w:t>
            </w:r>
          </w:p>
        </w:tc>
        <w:tc>
          <w:tcPr>
            <w:tcW w:w="2840" w:type="dxa"/>
            <w:tcBorders>
              <w:right w:val="nil"/>
            </w:tcBorders>
            <w:shd w:val="clear" w:color="auto" w:fill="FDEDE4"/>
          </w:tcPr>
          <w:p>
            <w:pPr>
              <w:pStyle w:val="10"/>
              <w:spacing w:before="1"/>
              <w:rPr>
                <w:b/>
                <w:sz w:val="12"/>
              </w:rPr>
            </w:pPr>
          </w:p>
          <w:p>
            <w:pPr>
              <w:pStyle w:val="10"/>
              <w:spacing w:line="206" w:lineRule="auto"/>
              <w:ind w:left="188" w:right="101"/>
              <w:jc w:val="both"/>
              <w:rPr>
                <w:sz w:val="17"/>
              </w:rPr>
            </w:pPr>
            <w:r>
              <w:rPr>
                <w:sz w:val="17"/>
              </w:rPr>
              <w:t>国内项目管理专家，中国标准化委员会（项目管理）副主任委员中国项目管理组织成熟度分委会副主任委员。</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2" w:hRule="atLeast"/>
        </w:trPr>
        <w:tc>
          <w:tcPr>
            <w:tcW w:w="1223" w:type="dxa"/>
            <w:tcBorders>
              <w:left w:val="nil"/>
              <w:bottom w:val="nil"/>
            </w:tcBorders>
            <w:shd w:val="clear" w:color="auto" w:fill="FDEDE4"/>
          </w:tcPr>
          <w:p>
            <w:pPr>
              <w:pStyle w:val="10"/>
              <w:spacing w:before="4"/>
              <w:rPr>
                <w:b/>
                <w:sz w:val="2"/>
              </w:rPr>
            </w:pPr>
          </w:p>
          <w:p>
            <w:pPr>
              <w:pStyle w:val="10"/>
              <w:ind w:left="169"/>
              <w:rPr>
                <w:sz w:val="20"/>
              </w:rPr>
            </w:pPr>
            <w:r>
              <w:rPr>
                <w:sz w:val="20"/>
              </w:rPr>
              <w:drawing>
                <wp:inline distT="0" distB="0" distL="0" distR="0">
                  <wp:extent cx="534670" cy="690245"/>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24" cstate="print"/>
                          <a:stretch>
                            <a:fillRect/>
                          </a:stretch>
                        </pic:blipFill>
                        <pic:spPr>
                          <a:xfrm>
                            <a:off x="0" y="0"/>
                            <a:ext cx="535036" cy="690372"/>
                          </a:xfrm>
                          <a:prstGeom prst="rect">
                            <a:avLst/>
                          </a:prstGeom>
                        </pic:spPr>
                      </pic:pic>
                    </a:graphicData>
                  </a:graphic>
                </wp:inline>
              </w:drawing>
            </w:r>
          </w:p>
        </w:tc>
        <w:tc>
          <w:tcPr>
            <w:tcW w:w="695" w:type="dxa"/>
            <w:tcBorders>
              <w:bottom w:val="nil"/>
            </w:tcBorders>
            <w:shd w:val="clear" w:color="auto" w:fill="FDEDE4"/>
          </w:tcPr>
          <w:p>
            <w:pPr>
              <w:pStyle w:val="10"/>
              <w:spacing w:before="53" w:line="285" w:lineRule="auto"/>
              <w:ind w:left="152" w:right="204"/>
              <w:jc w:val="both"/>
              <w:rPr>
                <w:rFonts w:hint="eastAsia" w:ascii="宋体" w:eastAsia="宋体"/>
                <w:sz w:val="25"/>
              </w:rPr>
            </w:pPr>
            <w:r>
              <w:rPr>
                <w:rFonts w:hint="eastAsia" w:ascii="宋体" w:eastAsia="宋体"/>
                <w:color w:val="993300"/>
                <w:sz w:val="25"/>
              </w:rPr>
              <w:t>苑举正</w:t>
            </w:r>
          </w:p>
        </w:tc>
        <w:tc>
          <w:tcPr>
            <w:tcW w:w="2896" w:type="dxa"/>
            <w:tcBorders>
              <w:bottom w:val="nil"/>
            </w:tcBorders>
            <w:shd w:val="clear" w:color="auto" w:fill="FDEDE4"/>
          </w:tcPr>
          <w:p>
            <w:pPr>
              <w:pStyle w:val="10"/>
              <w:spacing w:before="3"/>
              <w:rPr>
                <w:b/>
                <w:sz w:val="23"/>
              </w:rPr>
            </w:pPr>
          </w:p>
          <w:p>
            <w:pPr>
              <w:pStyle w:val="10"/>
              <w:ind w:left="156"/>
              <w:rPr>
                <w:sz w:val="17"/>
              </w:rPr>
            </w:pPr>
            <w:r>
              <w:rPr>
                <w:sz w:val="17"/>
              </w:rPr>
              <w:t>台湾大学哲学系系主任</w:t>
            </w:r>
          </w:p>
        </w:tc>
        <w:tc>
          <w:tcPr>
            <w:tcW w:w="4814" w:type="dxa"/>
            <w:gridSpan w:val="3"/>
            <w:tcBorders>
              <w:bottom w:val="nil"/>
              <w:right w:val="nil"/>
            </w:tcBorders>
            <w:shd w:val="clear" w:color="auto" w:fill="FDEDE4"/>
          </w:tcPr>
          <w:p>
            <w:pPr>
              <w:pStyle w:val="10"/>
              <w:spacing w:before="385"/>
              <w:ind w:left="1963" w:right="1967"/>
              <w:jc w:val="center"/>
              <w:rPr>
                <w:rFonts w:ascii="宋体" w:hAnsi="宋体"/>
                <w:sz w:val="40"/>
              </w:rPr>
            </w:pPr>
            <w:r>
              <w:rPr>
                <w:rFonts w:ascii="宋体" w:hAnsi="宋体"/>
                <w:color w:val="993300"/>
                <w:sz w:val="40"/>
              </w:rPr>
              <w:t>……</w:t>
            </w:r>
          </w:p>
        </w:tc>
      </w:tr>
    </w:tbl>
    <w:p>
      <w:pPr>
        <w:spacing w:before="7"/>
        <w:ind w:left="4621" w:right="0" w:firstLine="0"/>
        <w:jc w:val="left"/>
        <w:rPr>
          <w:b/>
          <w:sz w:val="18"/>
        </w:rPr>
      </w:pPr>
      <w:r>
        <mc:AlternateContent>
          <mc:Choice Requires="wpg">
            <w:drawing>
              <wp:anchor distT="0" distB="0" distL="114300" distR="114300" simplePos="0" relativeHeight="251670528" behindDoc="1" locked="0" layoutInCell="1" allowOverlap="1">
                <wp:simplePos x="0" y="0"/>
                <wp:positionH relativeFrom="page">
                  <wp:posOffset>5057140</wp:posOffset>
                </wp:positionH>
                <wp:positionV relativeFrom="paragraph">
                  <wp:posOffset>-1844040</wp:posOffset>
                </wp:positionV>
                <wp:extent cx="1841500" cy="972185"/>
                <wp:effectExtent l="0" t="0" r="0" b="18415"/>
                <wp:wrapNone/>
                <wp:docPr id="63" name="组合 63"/>
                <wp:cNvGraphicFramePr/>
                <a:graphic xmlns:a="http://schemas.openxmlformats.org/drawingml/2006/main">
                  <a:graphicData uri="http://schemas.microsoft.com/office/word/2010/wordprocessingGroup">
                    <wpg:wgp>
                      <wpg:cNvGrpSpPr/>
                      <wpg:grpSpPr>
                        <a:xfrm>
                          <a:off x="0" y="0"/>
                          <a:ext cx="1841500" cy="972185"/>
                          <a:chOff x="7964" y="-2905"/>
                          <a:chExt cx="2900" cy="1531"/>
                        </a:xfrm>
                      </wpg:grpSpPr>
                      <wps:wsp>
                        <wps:cNvPr id="61" name="矩形 64"/>
                        <wps:cNvSpPr/>
                        <wps:spPr>
                          <a:xfrm>
                            <a:off x="7964" y="-2905"/>
                            <a:ext cx="2802" cy="1531"/>
                          </a:xfrm>
                          <a:prstGeom prst="rect">
                            <a:avLst/>
                          </a:prstGeom>
                          <a:solidFill>
                            <a:srgbClr val="FDEDE4"/>
                          </a:solidFill>
                          <a:ln>
                            <a:noFill/>
                          </a:ln>
                        </wps:spPr>
                        <wps:bodyPr upright="1"/>
                      </wps:wsp>
                      <wps:wsp>
                        <wps:cNvPr id="62" name="文本框 65"/>
                        <wps:cNvSpPr txBox="1"/>
                        <wps:spPr>
                          <a:xfrm>
                            <a:off x="10669" y="-2393"/>
                            <a:ext cx="194" cy="225"/>
                          </a:xfrm>
                          <a:prstGeom prst="rect">
                            <a:avLst/>
                          </a:prstGeom>
                          <a:noFill/>
                          <a:ln>
                            <a:noFill/>
                          </a:ln>
                        </wps:spPr>
                        <wps:txbx>
                          <w:txbxContent>
                            <w:p>
                              <w:pPr>
                                <w:spacing w:before="0" w:line="224" w:lineRule="exact"/>
                                <w:ind w:left="0" w:right="0" w:firstLine="0"/>
                                <w:jc w:val="left"/>
                                <w:rPr>
                                  <w:sz w:val="17"/>
                                </w:rPr>
                              </w:pPr>
                              <w:r>
                                <w:rPr>
                                  <w:w w:val="102"/>
                                  <w:sz w:val="17"/>
                                </w:rPr>
                                <w:t>，</w:t>
                              </w:r>
                            </w:p>
                          </w:txbxContent>
                        </wps:txbx>
                        <wps:bodyPr lIns="0" tIns="0" rIns="0" bIns="0" upright="1"/>
                      </wps:wsp>
                    </wpg:wgp>
                  </a:graphicData>
                </a:graphic>
              </wp:anchor>
            </w:drawing>
          </mc:Choice>
          <mc:Fallback>
            <w:pict>
              <v:group id="_x0000_s1026" o:spid="_x0000_s1026" o:spt="203" style="position:absolute;left:0pt;margin-left:398.2pt;margin-top:-145.2pt;height:76.55pt;width:145pt;mso-position-horizontal-relative:page;z-index:-251645952;mso-width-relative:page;mso-height-relative:page;" coordorigin="7964,-2905" coordsize="2900,1531" o:gfxdata="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v3VrLdAAAADgEA&#10;AA8AAAAAAAAAAQAgAAAAIgAAAGRycy9kb3ducmV2LnhtbFBLAQIUABQAAAAIAIdO4kBNBfaGhwIA&#10;AC0GAAAOAAAAAAAAAAEAIAAAACwBAABkcnMvZTJvRG9jLnhtbFBLBQYAAAAABgAGAFkBAAAlBgAA&#10;AAA=&#10;">
                <o:lock v:ext="edit" aspectratio="f"/>
                <v:rect id="矩形 64" o:spid="_x0000_s1026" o:spt="1" style="position:absolute;left:7964;top:-2905;height:1531;width:2802;" fillcolor="#FDEDE4" filled="t" stroked="f" coordsize="21600,21600" o:gfxdata="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TdnvQAA&#10;ANsAAAAPAAAAAAAAAAEAIAAAACIAAABkcnMvZG93bnJldi54bWxQSwECFAAUAAAACACHTuJAMy8F&#10;njsAAAA5AAAAEAAAAAAAAAABACAAAAAMAQAAZHJzL3NoYXBleG1sLnhtbFBLBQYAAAAABgAGAFsB&#10;AAC2AwAAAAA=&#10;">
                  <v:fill on="t" focussize="0,0"/>
                  <v:stroke on="f"/>
                  <v:imagedata o:title=""/>
                  <o:lock v:ext="edit" aspectratio="f"/>
                </v:rect>
                <v:shape id="文本框 65" o:spid="_x0000_s1026" o:spt="202" type="#_x0000_t202" style="position:absolute;left:10669;top:-2393;height:225;width:194;"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4" w:lineRule="exact"/>
                          <w:ind w:left="0" w:right="0" w:firstLine="0"/>
                          <w:jc w:val="left"/>
                          <w:rPr>
                            <w:sz w:val="17"/>
                          </w:rPr>
                        </w:pPr>
                        <w:r>
                          <w:rPr>
                            <w:w w:val="102"/>
                            <w:sz w:val="17"/>
                          </w:rPr>
                          <w:t>，</w:t>
                        </w:r>
                      </w:p>
                    </w:txbxContent>
                  </v:textbox>
                </v:shape>
              </v:group>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3803650</wp:posOffset>
                </wp:positionH>
                <wp:positionV relativeFrom="paragraph">
                  <wp:posOffset>-827405</wp:posOffset>
                </wp:positionV>
                <wp:extent cx="3031490" cy="827405"/>
                <wp:effectExtent l="0" t="0" r="16510" b="10795"/>
                <wp:wrapNone/>
                <wp:docPr id="69" name="矩形 66"/>
                <wp:cNvGraphicFramePr/>
                <a:graphic xmlns:a="http://schemas.openxmlformats.org/drawingml/2006/main">
                  <a:graphicData uri="http://schemas.microsoft.com/office/word/2010/wordprocessingShape">
                    <wps:wsp>
                      <wps:cNvSpPr/>
                      <wps:spPr>
                        <a:xfrm>
                          <a:off x="0" y="0"/>
                          <a:ext cx="3031490" cy="827405"/>
                        </a:xfrm>
                        <a:prstGeom prst="rect">
                          <a:avLst/>
                        </a:prstGeom>
                        <a:solidFill>
                          <a:srgbClr val="FDEDE4"/>
                        </a:solidFill>
                        <a:ln>
                          <a:noFill/>
                        </a:ln>
                      </wps:spPr>
                      <wps:bodyPr upright="1"/>
                    </wps:wsp>
                  </a:graphicData>
                </a:graphic>
              </wp:anchor>
            </w:drawing>
          </mc:Choice>
          <mc:Fallback>
            <w:pict>
              <v:rect id="矩形 66" o:spid="_x0000_s1026" o:spt="1" style="position:absolute;left:0pt;margin-left:299.5pt;margin-top:-65.15pt;height:65.15pt;width:238.7pt;mso-position-horizontal-relative:page;z-index:-251641856;mso-width-relative:page;mso-height-relative:page;" fillcolor="#FDEDE4" filled="t" stroked="f" coordsize="21600,21600" o:gfxdata="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C9p+2AAAAAoBAAAPAAAAAAAAAAEAIAAAACIAAABkcnMvZG93bnJldi54bWxQSwECFAAUAAAA&#10;CACHTuJA6hlWgbUBAABh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75648" behindDoc="1" locked="0" layoutInCell="1" allowOverlap="1">
                <wp:simplePos x="0" y="0"/>
                <wp:positionH relativeFrom="page">
                  <wp:posOffset>723265</wp:posOffset>
                </wp:positionH>
                <wp:positionV relativeFrom="paragraph">
                  <wp:posOffset>-827405</wp:posOffset>
                </wp:positionV>
                <wp:extent cx="751840" cy="827405"/>
                <wp:effectExtent l="0" t="0" r="10160" b="10795"/>
                <wp:wrapNone/>
                <wp:docPr id="70" name="矩形 67"/>
                <wp:cNvGraphicFramePr/>
                <a:graphic xmlns:a="http://schemas.openxmlformats.org/drawingml/2006/main">
                  <a:graphicData uri="http://schemas.microsoft.com/office/word/2010/wordprocessingShape">
                    <wps:wsp>
                      <wps:cNvSpPr/>
                      <wps:spPr>
                        <a:xfrm>
                          <a:off x="0" y="0"/>
                          <a:ext cx="751840" cy="827405"/>
                        </a:xfrm>
                        <a:prstGeom prst="rect">
                          <a:avLst/>
                        </a:prstGeom>
                        <a:solidFill>
                          <a:srgbClr val="FDEDE4"/>
                        </a:solidFill>
                        <a:ln>
                          <a:noFill/>
                        </a:ln>
                      </wps:spPr>
                      <wps:bodyPr upright="1"/>
                    </wps:wsp>
                  </a:graphicData>
                </a:graphic>
              </wp:anchor>
            </w:drawing>
          </mc:Choice>
          <mc:Fallback>
            <w:pict>
              <v:rect id="矩形 67" o:spid="_x0000_s1026" o:spt="1" style="position:absolute;left:0pt;margin-left:56.95pt;margin-top:-65.15pt;height:65.15pt;width:59.2pt;mso-position-horizontal-relative:page;z-index:-251640832;mso-width-relative:page;mso-height-relative:page;" fillcolor="#FDEDE4" filled="t" stroked="f" coordsize="21600,21600" o:gfxdata="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yPOedYAAAAJAQAADwAAAAAAAAABACAAAAAiAAAAZHJzL2Rvd25yZXYueG1sUEsBAhQAFAAAAAgA&#10;h07iQJLOV4S1AQAAYAMAAA4AAAAAAAAAAQAgAAAAJQEAAGRycy9lMm9Eb2MueG1sUEsFBgAAAAAG&#10;AAYAWQEAAEwFAAAAAA==&#10;">
                <v:fill on="t" focussize="0,0"/>
                <v:stroke on="f"/>
                <v:imagedata o:title=""/>
                <o:lock v:ext="edit" aspectratio="f"/>
              </v:rect>
            </w:pict>
          </mc:Fallback>
        </mc:AlternateContent>
      </w:r>
      <w:r>
        <w:rPr>
          <w:b/>
          <w:color w:val="336699"/>
          <w:sz w:val="18"/>
        </w:rPr>
        <w:t>备注：由于师资时间原因，中心保留对部分课程及师资调整的权利。</w:t>
      </w:r>
    </w:p>
    <w:p>
      <w:pPr>
        <w:spacing w:after="0"/>
        <w:jc w:val="left"/>
        <w:rPr>
          <w:sz w:val="18"/>
        </w:rPr>
        <w:sectPr>
          <w:pgSz w:w="11910" w:h="16840"/>
          <w:pgMar w:top="1460" w:right="640" w:bottom="280" w:left="820" w:header="656" w:footer="0" w:gutter="0"/>
          <w:cols w:space="720" w:num="1"/>
        </w:sectPr>
      </w:pPr>
    </w:p>
    <w:p>
      <w:pPr>
        <w:pStyle w:val="3"/>
        <w:spacing w:before="8"/>
        <w:rPr>
          <w:b/>
          <w:sz w:val="16"/>
        </w:rPr>
      </w:pPr>
    </w:p>
    <w:p>
      <w:pPr>
        <w:pStyle w:val="3"/>
        <w:ind w:left="128"/>
        <w:rPr>
          <w:sz w:val="20"/>
        </w:rPr>
      </w:pPr>
      <w:r>
        <w:rPr>
          <w:sz w:val="20"/>
        </w:rPr>
        <mc:AlternateContent>
          <mc:Choice Requires="wpg">
            <w:drawing>
              <wp:inline distT="0" distB="0" distL="114300" distR="114300">
                <wp:extent cx="6336030" cy="320040"/>
                <wp:effectExtent l="0" t="0" r="7620" b="3810"/>
                <wp:docPr id="37" name="组合 68"/>
                <wp:cNvGraphicFramePr/>
                <a:graphic xmlns:a="http://schemas.openxmlformats.org/drawingml/2006/main">
                  <a:graphicData uri="http://schemas.microsoft.com/office/word/2010/wordprocessingGroup">
                    <wpg:wgp>
                      <wpg:cNvGrpSpPr/>
                      <wpg:grpSpPr>
                        <a:xfrm>
                          <a:off x="0" y="0"/>
                          <a:ext cx="6336030" cy="320040"/>
                          <a:chOff x="0" y="0"/>
                          <a:chExt cx="9978" cy="504"/>
                        </a:xfrm>
                      </wpg:grpSpPr>
                      <wps:wsp>
                        <wps:cNvPr id="34" name="任意多边形 69"/>
                        <wps:cNvSpPr/>
                        <wps:spPr>
                          <a:xfrm>
                            <a:off x="0" y="0"/>
                            <a:ext cx="485" cy="482"/>
                          </a:xfrm>
                          <a:custGeom>
                            <a:avLst/>
                            <a:gdLst/>
                            <a:ahLst/>
                            <a:cxnLst/>
                            <a:pathLst>
                              <a:path w="485" h="482">
                                <a:moveTo>
                                  <a:pt x="234" y="0"/>
                                </a:moveTo>
                                <a:lnTo>
                                  <a:pt x="161" y="0"/>
                                </a:lnTo>
                                <a:lnTo>
                                  <a:pt x="98" y="13"/>
                                </a:lnTo>
                                <a:lnTo>
                                  <a:pt x="47" y="47"/>
                                </a:lnTo>
                                <a:lnTo>
                                  <a:pt x="13" y="98"/>
                                </a:lnTo>
                                <a:lnTo>
                                  <a:pt x="0" y="161"/>
                                </a:lnTo>
                                <a:lnTo>
                                  <a:pt x="0" y="482"/>
                                </a:lnTo>
                                <a:lnTo>
                                  <a:pt x="193" y="482"/>
                                </a:lnTo>
                                <a:lnTo>
                                  <a:pt x="270" y="476"/>
                                </a:lnTo>
                                <a:lnTo>
                                  <a:pt x="339" y="457"/>
                                </a:lnTo>
                                <a:lnTo>
                                  <a:pt x="398" y="426"/>
                                </a:lnTo>
                                <a:lnTo>
                                  <a:pt x="444" y="381"/>
                                </a:lnTo>
                                <a:lnTo>
                                  <a:pt x="474" y="323"/>
                                </a:lnTo>
                                <a:lnTo>
                                  <a:pt x="485" y="250"/>
                                </a:lnTo>
                                <a:lnTo>
                                  <a:pt x="477" y="176"/>
                                </a:lnTo>
                                <a:lnTo>
                                  <a:pt x="453" y="114"/>
                                </a:lnTo>
                                <a:lnTo>
                                  <a:pt x="415" y="65"/>
                                </a:lnTo>
                                <a:lnTo>
                                  <a:pt x="365" y="29"/>
                                </a:lnTo>
                                <a:lnTo>
                                  <a:pt x="304" y="7"/>
                                </a:lnTo>
                                <a:lnTo>
                                  <a:pt x="234" y="0"/>
                                </a:lnTo>
                                <a:close/>
                              </a:path>
                            </a:pathLst>
                          </a:custGeom>
                          <a:solidFill>
                            <a:srgbClr val="ED7D31"/>
                          </a:solidFill>
                          <a:ln>
                            <a:noFill/>
                          </a:ln>
                        </wps:spPr>
                        <wps:bodyPr upright="1"/>
                      </wps:wsp>
                      <wps:wsp>
                        <wps:cNvPr id="35" name="直线 70"/>
                        <wps:cNvSpPr/>
                        <wps:spPr>
                          <a:xfrm>
                            <a:off x="0" y="489"/>
                            <a:ext cx="9978" cy="0"/>
                          </a:xfrm>
                          <a:prstGeom prst="line">
                            <a:avLst/>
                          </a:prstGeom>
                          <a:ln w="18000" cap="flat" cmpd="sng">
                            <a:solidFill>
                              <a:srgbClr val="ED7D31"/>
                            </a:solidFill>
                            <a:prstDash val="solid"/>
                            <a:headEnd type="none" w="med" len="med"/>
                            <a:tailEnd type="none" w="med" len="med"/>
                          </a:ln>
                        </wps:spPr>
                        <wps:bodyPr upright="1"/>
                      </wps:wsp>
                      <wps:wsp>
                        <wps:cNvPr id="36" name="文本框 71"/>
                        <wps:cNvSpPr txBox="1"/>
                        <wps:spPr>
                          <a:xfrm>
                            <a:off x="0" y="0"/>
                            <a:ext cx="9978" cy="504"/>
                          </a:xfrm>
                          <a:prstGeom prst="rect">
                            <a:avLst/>
                          </a:prstGeom>
                          <a:noFill/>
                          <a:ln>
                            <a:noFill/>
                          </a:ln>
                        </wps:spPr>
                        <wps:txbx>
                          <w:txbxContent>
                            <w:p>
                              <w:pPr>
                                <w:spacing w:before="28"/>
                                <w:ind w:left="651" w:right="0" w:firstLine="0"/>
                                <w:jc w:val="left"/>
                                <w:rPr>
                                  <w:rFonts w:hint="eastAsia" w:ascii="宋体" w:eastAsia="宋体"/>
                                  <w:sz w:val="32"/>
                                </w:rPr>
                              </w:pPr>
                              <w:bookmarkStart w:id="5" w:name="页 6"/>
                              <w:bookmarkEnd w:id="5"/>
                              <w:r>
                                <w:rPr>
                                  <w:rFonts w:hint="eastAsia" w:ascii="宋体" w:eastAsia="宋体"/>
                                  <w:color w:val="ED7D31"/>
                                  <w:sz w:val="32"/>
                                </w:rPr>
                                <w:t>学籍学制</w:t>
                              </w:r>
                            </w:p>
                          </w:txbxContent>
                        </wps:txbx>
                        <wps:bodyPr lIns="0" tIns="0" rIns="0" bIns="0" upright="1"/>
                      </wps:wsp>
                    </wpg:wgp>
                  </a:graphicData>
                </a:graphic>
              </wp:inline>
            </w:drawing>
          </mc:Choice>
          <mc:Fallback>
            <w:pict>
              <v:group id="组合 68" o:spid="_x0000_s1026" o:spt="203" style="height:25.2pt;width:498.9pt;" coordsize="9978,504" o:gfxdata="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AabmTM1QAAAAQBAAAPAAAA&#10;AAAAAAEAIAAAACIAAABkcnMvZG93bnJldi54bWxQSwECFAAUAAAACACHTuJAomZyJ+ADAACCCwAA&#10;DgAAAAAAAAABACAAAAAkAQAAZHJzL2Uyb0RvYy54bWxQSwUGAAAAAAYABgBZAQAAdgcAAAAA&#10;">
                <o:lock v:ext="edit" aspectratio="f"/>
                <v:shape id="任意多边形 69" o:spid="_x0000_s1026" o:spt="100" style="position:absolute;left:0;top:0;height:482;width:485;" fillcolor="#ED7D31" filled="t" stroked="f" coordsize="485,482" o:gfxdata="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dQA7sAAADb&#10;AAAADwAAAAAAAAABACAAAAAiAAAAZHJzL2Rvd25yZXYueG1sUEsBAhQAFAAAAAgAh07iQDMvBZ47&#10;AAAAOQAAABAAAAAAAAAAAQAgAAAACgEAAGRycy9zaGFwZXhtbC54bWxQSwUGAAAAAAYABgBbAQAA&#10;tAMAAAAA&#10;" path="m234,0l161,0,98,13,47,47,13,98,0,161,0,482,193,482,270,476,339,457,398,426,444,381,474,323,485,250,477,176,453,114,415,65,365,29,304,7,234,0xe">
                  <v:fill on="t" focussize="0,0"/>
                  <v:stroke on="f"/>
                  <v:imagedata o:title=""/>
                  <o:lock v:ext="edit" aspectratio="f"/>
                </v:shape>
                <v:line id="直线 70" o:spid="_x0000_s1026" o:spt="20" style="position:absolute;left:0;top:489;height:0;width:9978;" filled="f" stroked="t" coordsize="21600,21600" o:gfxdata="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UUovQAA&#10;ANsAAAAPAAAAAAAAAAEAIAAAACIAAABkcnMvZG93bnJldi54bWxQSwECFAAUAAAACACHTuJAMy8F&#10;njsAAAA5AAAAEAAAAAAAAAABACAAAAAMAQAAZHJzL3NoYXBleG1sLnhtbFBLBQYAAAAABgAGAFsB&#10;AAC2AwAAAAA=&#10;">
                  <v:fill on="f" focussize="0,0"/>
                  <v:stroke weight="1.41732283464567pt" color="#ED7D31" joinstyle="round"/>
                  <v:imagedata o:title=""/>
                  <o:lock v:ext="edit" aspectratio="f"/>
                </v:line>
                <v:shape id="文本框 71" o:spid="_x0000_s1026" o:spt="202" type="#_x0000_t202" style="position:absolute;left:0;top:0;height:504;width:9978;"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8"/>
                          <w:ind w:left="651" w:right="0" w:firstLine="0"/>
                          <w:jc w:val="left"/>
                          <w:rPr>
                            <w:rFonts w:hint="eastAsia" w:ascii="宋体" w:eastAsia="宋体"/>
                            <w:sz w:val="32"/>
                          </w:rPr>
                        </w:pPr>
                        <w:bookmarkStart w:id="5" w:name="页 6"/>
                        <w:bookmarkEnd w:id="5"/>
                        <w:r>
                          <w:rPr>
                            <w:rFonts w:hint="eastAsia" w:ascii="宋体" w:eastAsia="宋体"/>
                            <w:color w:val="ED7D31"/>
                            <w:sz w:val="32"/>
                          </w:rPr>
                          <w:t>学籍学制</w:t>
                        </w:r>
                      </w:p>
                    </w:txbxContent>
                  </v:textbox>
                </v:shape>
                <w10:wrap type="none"/>
                <w10:anchorlock/>
              </v:group>
            </w:pict>
          </mc:Fallback>
        </mc:AlternateContent>
      </w:r>
    </w:p>
    <w:p>
      <w:pPr>
        <w:pStyle w:val="3"/>
        <w:spacing w:before="95" w:line="418" w:lineRule="exact"/>
        <w:ind w:left="138"/>
      </w:pPr>
      <w:r>
        <w:rPr>
          <w:color w:val="231916"/>
        </w:rPr>
        <w:t>学制 12 个月，学籍管理 16 个月（每月集中一个周末 2—3 天上课）前 12 个月课程学习，</w:t>
      </w:r>
    </w:p>
    <w:p>
      <w:pPr>
        <w:pStyle w:val="3"/>
        <w:spacing w:line="418" w:lineRule="exact"/>
        <w:ind w:left="138"/>
      </w:pPr>
      <w:r>
        <w:rPr>
          <w:color w:val="231916"/>
        </w:rPr>
        <w:t>后 4 个月补课及论文辅导、企业辅导，资源整合。</w:t>
      </w:r>
    </w:p>
    <w:p>
      <w:pPr>
        <w:pStyle w:val="3"/>
        <w:spacing w:before="9"/>
        <w:rPr>
          <w:sz w:val="16"/>
        </w:rPr>
      </w:pPr>
      <w:r>
        <mc:AlternateContent>
          <mc:Choice Requires="wpg">
            <w:drawing>
              <wp:anchor distT="0" distB="0" distL="114300" distR="114300" simplePos="0" relativeHeight="251684864" behindDoc="1" locked="0" layoutInCell="1" allowOverlap="1">
                <wp:simplePos x="0" y="0"/>
                <wp:positionH relativeFrom="page">
                  <wp:posOffset>611505</wp:posOffset>
                </wp:positionH>
                <wp:positionV relativeFrom="paragraph">
                  <wp:posOffset>217805</wp:posOffset>
                </wp:positionV>
                <wp:extent cx="6336030" cy="320040"/>
                <wp:effectExtent l="635" t="0" r="6985" b="3810"/>
                <wp:wrapTopAndBottom/>
                <wp:docPr id="101" name="组合 72"/>
                <wp:cNvGraphicFramePr/>
                <a:graphic xmlns:a="http://schemas.openxmlformats.org/drawingml/2006/main">
                  <a:graphicData uri="http://schemas.microsoft.com/office/word/2010/wordprocessingGroup">
                    <wpg:wgp>
                      <wpg:cNvGrpSpPr/>
                      <wpg:grpSpPr>
                        <a:xfrm>
                          <a:off x="0" y="0"/>
                          <a:ext cx="6336030" cy="320040"/>
                          <a:chOff x="964" y="343"/>
                          <a:chExt cx="9978" cy="504"/>
                        </a:xfrm>
                      </wpg:grpSpPr>
                      <wps:wsp>
                        <wps:cNvPr id="98" name="任意多边形 73"/>
                        <wps:cNvSpPr/>
                        <wps:spPr>
                          <a:xfrm>
                            <a:off x="963" y="343"/>
                            <a:ext cx="485" cy="482"/>
                          </a:xfrm>
                          <a:custGeom>
                            <a:avLst/>
                            <a:gdLst/>
                            <a:ahLst/>
                            <a:cxnLst/>
                            <a:pathLst>
                              <a:path w="485" h="482">
                                <a:moveTo>
                                  <a:pt x="234" y="0"/>
                                </a:moveTo>
                                <a:lnTo>
                                  <a:pt x="160" y="0"/>
                                </a:lnTo>
                                <a:lnTo>
                                  <a:pt x="98" y="13"/>
                                </a:lnTo>
                                <a:lnTo>
                                  <a:pt x="47" y="47"/>
                                </a:lnTo>
                                <a:lnTo>
                                  <a:pt x="12" y="98"/>
                                </a:lnTo>
                                <a:lnTo>
                                  <a:pt x="0" y="161"/>
                                </a:lnTo>
                                <a:lnTo>
                                  <a:pt x="0" y="482"/>
                                </a:lnTo>
                                <a:lnTo>
                                  <a:pt x="193" y="482"/>
                                </a:lnTo>
                                <a:lnTo>
                                  <a:pt x="269" y="476"/>
                                </a:lnTo>
                                <a:lnTo>
                                  <a:pt x="339" y="457"/>
                                </a:lnTo>
                                <a:lnTo>
                                  <a:pt x="398" y="426"/>
                                </a:lnTo>
                                <a:lnTo>
                                  <a:pt x="444" y="381"/>
                                </a:lnTo>
                                <a:lnTo>
                                  <a:pt x="474" y="323"/>
                                </a:lnTo>
                                <a:lnTo>
                                  <a:pt x="485" y="250"/>
                                </a:lnTo>
                                <a:lnTo>
                                  <a:pt x="476" y="176"/>
                                </a:lnTo>
                                <a:lnTo>
                                  <a:pt x="453" y="114"/>
                                </a:lnTo>
                                <a:lnTo>
                                  <a:pt x="415" y="65"/>
                                </a:lnTo>
                                <a:lnTo>
                                  <a:pt x="365" y="29"/>
                                </a:lnTo>
                                <a:lnTo>
                                  <a:pt x="304" y="7"/>
                                </a:lnTo>
                                <a:lnTo>
                                  <a:pt x="234" y="0"/>
                                </a:lnTo>
                                <a:close/>
                              </a:path>
                            </a:pathLst>
                          </a:custGeom>
                          <a:solidFill>
                            <a:srgbClr val="ED7D31"/>
                          </a:solidFill>
                          <a:ln>
                            <a:noFill/>
                          </a:ln>
                        </wps:spPr>
                        <wps:bodyPr upright="1"/>
                      </wps:wsp>
                      <wps:wsp>
                        <wps:cNvPr id="99" name="直线 74"/>
                        <wps:cNvSpPr/>
                        <wps:spPr>
                          <a:xfrm>
                            <a:off x="964" y="832"/>
                            <a:ext cx="9978" cy="0"/>
                          </a:xfrm>
                          <a:prstGeom prst="line">
                            <a:avLst/>
                          </a:prstGeom>
                          <a:ln w="18000" cap="flat" cmpd="sng">
                            <a:solidFill>
                              <a:srgbClr val="ED7D31"/>
                            </a:solidFill>
                            <a:prstDash val="solid"/>
                            <a:headEnd type="none" w="med" len="med"/>
                            <a:tailEnd type="none" w="med" len="med"/>
                          </a:ln>
                        </wps:spPr>
                        <wps:bodyPr upright="1"/>
                      </wps:wsp>
                      <wps:wsp>
                        <wps:cNvPr id="100" name="文本框 75"/>
                        <wps:cNvSpPr txBox="1"/>
                        <wps:spPr>
                          <a:xfrm>
                            <a:off x="963" y="343"/>
                            <a:ext cx="9978" cy="504"/>
                          </a:xfrm>
                          <a:prstGeom prst="rect">
                            <a:avLst/>
                          </a:prstGeom>
                          <a:noFill/>
                          <a:ln>
                            <a:noFill/>
                          </a:ln>
                        </wps:spPr>
                        <wps:txbx>
                          <w:txbxContent>
                            <w:p>
                              <w:pPr>
                                <w:spacing w:before="42"/>
                                <w:ind w:left="644" w:right="0" w:firstLine="0"/>
                                <w:jc w:val="left"/>
                                <w:rPr>
                                  <w:rFonts w:hint="eastAsia" w:ascii="宋体" w:eastAsia="宋体"/>
                                  <w:sz w:val="32"/>
                                </w:rPr>
                              </w:pPr>
                              <w:r>
                                <w:rPr>
                                  <w:rFonts w:hint="eastAsia" w:ascii="宋体" w:eastAsia="宋体"/>
                                  <w:color w:val="ED7D31"/>
                                  <w:sz w:val="32"/>
                                </w:rPr>
                                <w:t>考核结业</w:t>
                              </w:r>
                            </w:p>
                          </w:txbxContent>
                        </wps:txbx>
                        <wps:bodyPr lIns="0" tIns="0" rIns="0" bIns="0" upright="1"/>
                      </wps:wsp>
                    </wpg:wgp>
                  </a:graphicData>
                </a:graphic>
              </wp:anchor>
            </w:drawing>
          </mc:Choice>
          <mc:Fallback>
            <w:pict>
              <v:group id="组合 72" o:spid="_x0000_s1026" o:spt="203" style="position:absolute;left:0pt;margin-left:48.15pt;margin-top:17.15pt;height:25.2pt;width:498.9pt;mso-position-horizontal-relative:page;mso-wrap-distance-bottom:0pt;mso-wrap-distance-top:0pt;z-index:-251631616;mso-width-relative:page;mso-height-relative:page;" coordorigin="964,343" coordsize="9978,504" o:gfxdata="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mlm2LdoAAAAJAQAADwAAAAAAAAABACAAAAAiAAAAZHJzL2Rvd25yZXYueG1sUEsBAhQA&#10;FAAAAAgAh07iQIM3zEnxAwAAkgsAAA4AAAAAAAAAAQAgAAAAKQEAAGRycy9lMm9Eb2MueG1sUEsF&#10;BgAAAAAGAAYAWQEAAIwHAAAAAA==&#10;">
                <o:lock v:ext="edit" aspectratio="f"/>
                <v:shape id="任意多边形 73" o:spid="_x0000_s1026" o:spt="100" style="position:absolute;left:963;top:343;height:482;width:485;" fillcolor="#ED7D31" filled="t" stroked="f" coordsize="485,482" o:gfxdata="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vwFPLgAAADbAAAA&#10;DwAAAAAAAAABACAAAAAiAAAAZHJzL2Rvd25yZXYueG1sUEsBAhQAFAAAAAgAh07iQDMvBZ47AAAA&#10;OQAAABAAAAAAAAAAAQAgAAAABwEAAGRycy9zaGFwZXhtbC54bWxQSwUGAAAAAAYABgBbAQAAsQMA&#10;AAAA&#10;" path="m234,0l160,0,98,13,47,47,12,98,0,161,0,482,193,482,269,476,339,457,398,426,444,381,474,323,485,250,476,176,453,114,415,65,365,29,304,7,234,0xe">
                  <v:fill on="t" focussize="0,0"/>
                  <v:stroke on="f"/>
                  <v:imagedata o:title=""/>
                  <o:lock v:ext="edit" aspectratio="f"/>
                </v:shape>
                <v:line id="直线 74" o:spid="_x0000_s1026" o:spt="20" style="position:absolute;left:964;top:832;height:0;width:9978;" filled="f" stroked="t" coordsize="21600,21600" o:gfxdata="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aEBe8AAAA&#10;2wAAAA8AAAAAAAAAAQAgAAAAIgAAAGRycy9kb3ducmV2LnhtbFBLAQIUABQAAAAIAIdO4kAzLwWe&#10;OwAAADkAAAAQAAAAAAAAAAEAIAAAAAsBAABkcnMvc2hhcGV4bWwueG1sUEsFBgAAAAAGAAYAWwEA&#10;ALUDAAAAAA==&#10;">
                  <v:fill on="f" focussize="0,0"/>
                  <v:stroke weight="1.41732283464567pt" color="#ED7D31" joinstyle="round"/>
                  <v:imagedata o:title=""/>
                  <o:lock v:ext="edit" aspectratio="f"/>
                </v:line>
                <v:shape id="文本框 75" o:spid="_x0000_s1026" o:spt="202" type="#_x0000_t202" style="position:absolute;left:963;top:343;height:504;width:9978;"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2"/>
                          <w:ind w:left="644" w:right="0" w:firstLine="0"/>
                          <w:jc w:val="left"/>
                          <w:rPr>
                            <w:rFonts w:hint="eastAsia" w:ascii="宋体" w:eastAsia="宋体"/>
                            <w:sz w:val="32"/>
                          </w:rPr>
                        </w:pPr>
                        <w:r>
                          <w:rPr>
                            <w:rFonts w:hint="eastAsia" w:ascii="宋体" w:eastAsia="宋体"/>
                            <w:color w:val="ED7D31"/>
                            <w:sz w:val="32"/>
                          </w:rPr>
                          <w:t>考核结业</w:t>
                        </w:r>
                      </w:p>
                    </w:txbxContent>
                  </v:textbox>
                </v:shape>
                <w10:wrap type="topAndBottom"/>
              </v:group>
            </w:pict>
          </mc:Fallback>
        </mc:AlternateContent>
      </w:r>
    </w:p>
    <w:p>
      <w:pPr>
        <w:pStyle w:val="3"/>
        <w:spacing w:before="96" w:line="418" w:lineRule="exact"/>
        <w:ind w:left="138"/>
      </w:pPr>
      <w:r>
        <w:rPr>
          <w:rFonts w:hint="eastAsia" w:ascii="宋体" w:eastAsia="宋体"/>
          <w:color w:val="231916"/>
        </w:rPr>
        <w:t>考核方式：</w:t>
      </w:r>
      <w:r>
        <w:rPr>
          <w:color w:val="231916"/>
        </w:rPr>
        <w:t>考勤、学员活动参与、论文相结合；</w:t>
      </w:r>
    </w:p>
    <w:p>
      <w:pPr>
        <w:pStyle w:val="3"/>
        <w:spacing w:before="11" w:line="213" w:lineRule="auto"/>
        <w:ind w:left="138" w:right="240"/>
      </w:pPr>
      <w:r>
        <w:rPr>
          <w:rFonts w:hint="eastAsia" w:ascii="宋体" w:hAnsi="宋体" w:eastAsia="宋体"/>
          <w:color w:val="231916"/>
        </w:rPr>
        <w:t>学员待遇：</w:t>
      </w:r>
      <w:r>
        <w:rPr>
          <w:color w:val="231916"/>
        </w:rPr>
        <w:t>学员修完规定的 12 门课程，考核合格者，可获得中心颁发的《新商业领袖培育计划——高级工商管理博士（EDBA）核心课程》研修班结业证书。</w:t>
      </w:r>
    </w:p>
    <w:p>
      <w:pPr>
        <w:pStyle w:val="3"/>
        <w:spacing w:before="4"/>
        <w:rPr>
          <w:sz w:val="17"/>
        </w:rPr>
      </w:pPr>
      <w:r>
        <mc:AlternateContent>
          <mc:Choice Requires="wpg">
            <w:drawing>
              <wp:anchor distT="0" distB="0" distL="114300" distR="114300" simplePos="0" relativeHeight="251685888" behindDoc="1" locked="0" layoutInCell="1" allowOverlap="1">
                <wp:simplePos x="0" y="0"/>
                <wp:positionH relativeFrom="page">
                  <wp:posOffset>611505</wp:posOffset>
                </wp:positionH>
                <wp:positionV relativeFrom="paragraph">
                  <wp:posOffset>226060</wp:posOffset>
                </wp:positionV>
                <wp:extent cx="6336030" cy="320040"/>
                <wp:effectExtent l="635" t="635" r="6985" b="3175"/>
                <wp:wrapTopAndBottom/>
                <wp:docPr id="105" name="组合 76"/>
                <wp:cNvGraphicFramePr/>
                <a:graphic xmlns:a="http://schemas.openxmlformats.org/drawingml/2006/main">
                  <a:graphicData uri="http://schemas.microsoft.com/office/word/2010/wordprocessingGroup">
                    <wpg:wgp>
                      <wpg:cNvGrpSpPr/>
                      <wpg:grpSpPr>
                        <a:xfrm>
                          <a:off x="0" y="0"/>
                          <a:ext cx="6336030" cy="320040"/>
                          <a:chOff x="964" y="357"/>
                          <a:chExt cx="9978" cy="504"/>
                        </a:xfrm>
                      </wpg:grpSpPr>
                      <wps:wsp>
                        <wps:cNvPr id="102" name="任意多边形 77"/>
                        <wps:cNvSpPr/>
                        <wps:spPr>
                          <a:xfrm>
                            <a:off x="963" y="356"/>
                            <a:ext cx="485" cy="482"/>
                          </a:xfrm>
                          <a:custGeom>
                            <a:avLst/>
                            <a:gdLst/>
                            <a:ahLst/>
                            <a:cxnLst/>
                            <a:pathLst>
                              <a:path w="485" h="482">
                                <a:moveTo>
                                  <a:pt x="234" y="0"/>
                                </a:moveTo>
                                <a:lnTo>
                                  <a:pt x="160" y="0"/>
                                </a:lnTo>
                                <a:lnTo>
                                  <a:pt x="98" y="12"/>
                                </a:lnTo>
                                <a:lnTo>
                                  <a:pt x="47" y="47"/>
                                </a:lnTo>
                                <a:lnTo>
                                  <a:pt x="12" y="98"/>
                                </a:lnTo>
                                <a:lnTo>
                                  <a:pt x="0" y="160"/>
                                </a:lnTo>
                                <a:lnTo>
                                  <a:pt x="0" y="481"/>
                                </a:lnTo>
                                <a:lnTo>
                                  <a:pt x="193" y="481"/>
                                </a:lnTo>
                                <a:lnTo>
                                  <a:pt x="269" y="475"/>
                                </a:lnTo>
                                <a:lnTo>
                                  <a:pt x="339" y="457"/>
                                </a:lnTo>
                                <a:lnTo>
                                  <a:pt x="398" y="425"/>
                                </a:lnTo>
                                <a:lnTo>
                                  <a:pt x="444" y="380"/>
                                </a:lnTo>
                                <a:lnTo>
                                  <a:pt x="474" y="322"/>
                                </a:lnTo>
                                <a:lnTo>
                                  <a:pt x="485" y="250"/>
                                </a:lnTo>
                                <a:lnTo>
                                  <a:pt x="476" y="176"/>
                                </a:lnTo>
                                <a:lnTo>
                                  <a:pt x="453" y="114"/>
                                </a:lnTo>
                                <a:lnTo>
                                  <a:pt x="415" y="65"/>
                                </a:lnTo>
                                <a:lnTo>
                                  <a:pt x="365" y="29"/>
                                </a:lnTo>
                                <a:lnTo>
                                  <a:pt x="304" y="7"/>
                                </a:lnTo>
                                <a:lnTo>
                                  <a:pt x="234" y="0"/>
                                </a:lnTo>
                                <a:close/>
                              </a:path>
                            </a:pathLst>
                          </a:custGeom>
                          <a:solidFill>
                            <a:srgbClr val="ED7D31"/>
                          </a:solidFill>
                          <a:ln>
                            <a:noFill/>
                          </a:ln>
                        </wps:spPr>
                        <wps:bodyPr upright="1"/>
                      </wps:wsp>
                      <wps:wsp>
                        <wps:cNvPr id="103" name="直线 78"/>
                        <wps:cNvSpPr/>
                        <wps:spPr>
                          <a:xfrm>
                            <a:off x="964" y="846"/>
                            <a:ext cx="9978" cy="0"/>
                          </a:xfrm>
                          <a:prstGeom prst="line">
                            <a:avLst/>
                          </a:prstGeom>
                          <a:ln w="18000" cap="flat" cmpd="sng">
                            <a:solidFill>
                              <a:srgbClr val="ED7D31"/>
                            </a:solidFill>
                            <a:prstDash val="solid"/>
                            <a:headEnd type="none" w="med" len="med"/>
                            <a:tailEnd type="none" w="med" len="med"/>
                          </a:ln>
                        </wps:spPr>
                        <wps:bodyPr upright="1"/>
                      </wps:wsp>
                      <wps:wsp>
                        <wps:cNvPr id="104" name="文本框 79"/>
                        <wps:cNvSpPr txBox="1"/>
                        <wps:spPr>
                          <a:xfrm>
                            <a:off x="963" y="356"/>
                            <a:ext cx="9978" cy="504"/>
                          </a:xfrm>
                          <a:prstGeom prst="rect">
                            <a:avLst/>
                          </a:prstGeom>
                          <a:noFill/>
                          <a:ln>
                            <a:noFill/>
                          </a:ln>
                        </wps:spPr>
                        <wps:txbx>
                          <w:txbxContent>
                            <w:p>
                              <w:pPr>
                                <w:spacing w:before="42"/>
                                <w:ind w:left="644" w:right="0" w:firstLine="0"/>
                                <w:jc w:val="left"/>
                                <w:rPr>
                                  <w:rFonts w:hint="eastAsia" w:ascii="宋体" w:eastAsia="宋体"/>
                                  <w:sz w:val="32"/>
                                </w:rPr>
                              </w:pPr>
                              <w:r>
                                <w:rPr>
                                  <w:rFonts w:hint="eastAsia" w:ascii="宋体" w:eastAsia="宋体"/>
                                  <w:color w:val="ED7D31"/>
                                  <w:sz w:val="32"/>
                                </w:rPr>
                                <w:t>报名条件</w:t>
                              </w:r>
                            </w:p>
                          </w:txbxContent>
                        </wps:txbx>
                        <wps:bodyPr lIns="0" tIns="0" rIns="0" bIns="0" upright="1"/>
                      </wps:wsp>
                    </wpg:wgp>
                  </a:graphicData>
                </a:graphic>
              </wp:anchor>
            </w:drawing>
          </mc:Choice>
          <mc:Fallback>
            <w:pict>
              <v:group id="组合 76" o:spid="_x0000_s1026" o:spt="203" style="position:absolute;left:0pt;margin-left:48.15pt;margin-top:17.8pt;height:25.2pt;width:498.9pt;mso-position-horizontal-relative:page;mso-wrap-distance-bottom:0pt;mso-wrap-distance-top:0pt;z-index:-251630592;mso-width-relative:page;mso-height-relative:page;" coordorigin="964,357" coordsize="9978,504" o:gfxdata="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B8Ybc7ZAAAACQEAAA8AAAAAAAAAAQAgAAAAIgAAAGRycy9kb3ducmV2LnhtbFBLAQIUABQA&#10;AAAIAIdO4kDqZQBI8AMAAJQLAAAOAAAAAAAAAAEAIAAAACgBAABkcnMvZTJvRG9jLnhtbFBLBQYA&#10;AAAABgAGAFkBAACKBwAAAAA=&#10;">
                <o:lock v:ext="edit" aspectratio="f"/>
                <v:shape id="任意多边形 77" o:spid="_x0000_s1026" o:spt="100" style="position:absolute;left:963;top:356;height:482;width:485;" fillcolor="#ED7D31" filled="t" stroked="f" coordsize="485,482" o:gfxdata="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B1EC5AAAA3AAA&#10;AA8AAAAAAAAAAQAgAAAAIgAAAGRycy9kb3ducmV2LnhtbFBLAQIUABQAAAAIAIdO4kAzLwWeOwAA&#10;ADkAAAAQAAAAAAAAAAEAIAAAAAgBAABkcnMvc2hhcGV4bWwueG1sUEsFBgAAAAAGAAYAWwEAALID&#10;AAAAAA==&#10;" path="m234,0l160,0,98,12,47,47,12,98,0,160,0,481,193,481,269,475,339,457,398,425,444,380,474,322,485,250,476,176,453,114,415,65,365,29,304,7,234,0xe">
                  <v:fill on="t" focussize="0,0"/>
                  <v:stroke on="f"/>
                  <v:imagedata o:title=""/>
                  <o:lock v:ext="edit" aspectratio="f"/>
                </v:shape>
                <v:line id="直线 78" o:spid="_x0000_s1026" o:spt="20" style="position:absolute;left:964;top:846;height:0;width:9978;" filled="f" stroked="t" coordsize="21600,21600" o:gfxdata="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Mt+vQAA&#10;ANwAAAAPAAAAAAAAAAEAIAAAACIAAABkcnMvZG93bnJldi54bWxQSwECFAAUAAAACACHTuJAMy8F&#10;njsAAAA5AAAAEAAAAAAAAAABACAAAAAMAQAAZHJzL3NoYXBleG1sLnhtbFBLBQYAAAAABgAGAFsB&#10;AAC2AwAAAAA=&#10;">
                  <v:fill on="f" focussize="0,0"/>
                  <v:stroke weight="1.41732283464567pt" color="#ED7D31" joinstyle="round"/>
                  <v:imagedata o:title=""/>
                  <o:lock v:ext="edit" aspectratio="f"/>
                </v:line>
                <v:shape id="文本框 79" o:spid="_x0000_s1026" o:spt="202" type="#_x0000_t202" style="position:absolute;left:963;top:356;height:504;width:9978;"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2"/>
                          <w:ind w:left="644" w:right="0" w:firstLine="0"/>
                          <w:jc w:val="left"/>
                          <w:rPr>
                            <w:rFonts w:hint="eastAsia" w:ascii="宋体" w:eastAsia="宋体"/>
                            <w:sz w:val="32"/>
                          </w:rPr>
                        </w:pPr>
                        <w:r>
                          <w:rPr>
                            <w:rFonts w:hint="eastAsia" w:ascii="宋体" w:eastAsia="宋体"/>
                            <w:color w:val="ED7D31"/>
                            <w:sz w:val="32"/>
                          </w:rPr>
                          <w:t>报名条件</w:t>
                        </w:r>
                      </w:p>
                    </w:txbxContent>
                  </v:textbox>
                </v:shape>
                <w10:wrap type="topAndBottom"/>
              </v:group>
            </w:pict>
          </mc:Fallback>
        </mc:AlternateContent>
      </w:r>
    </w:p>
    <w:p>
      <w:pPr>
        <w:pStyle w:val="3"/>
        <w:spacing w:before="96" w:line="418" w:lineRule="exact"/>
        <w:ind w:left="138"/>
      </w:pPr>
      <w:r>
        <w:rPr>
          <w:color w:val="231916"/>
        </w:rPr>
        <w:t>1、具有研究生硕士学位或同等学历的人士，八年以上管理工作经验；</w:t>
      </w:r>
    </w:p>
    <w:p>
      <w:pPr>
        <w:pStyle w:val="3"/>
        <w:spacing w:line="395" w:lineRule="exact"/>
        <w:ind w:left="138"/>
      </w:pPr>
      <w:r>
        <w:rPr>
          <w:color w:val="231916"/>
        </w:rPr>
        <w:t>2、5000 万元以上资产的企业单位最高决策者、领导者等；处级以上行政事业单位领导者；</w:t>
      </w:r>
    </w:p>
    <w:p>
      <w:pPr>
        <w:pStyle w:val="3"/>
        <w:spacing w:line="418" w:lineRule="exact"/>
        <w:ind w:left="138"/>
      </w:pPr>
      <w:r>
        <w:rPr>
          <w:color w:val="231916"/>
        </w:rPr>
        <w:t>3、条件不具备，但具有较大成长和创新空间的企事业单位领导者，每班限录取 5 名。</w:t>
      </w:r>
    </w:p>
    <w:p>
      <w:pPr>
        <w:pStyle w:val="3"/>
        <w:spacing w:before="2"/>
        <w:rPr>
          <w:sz w:val="14"/>
        </w:rPr>
      </w:pPr>
      <w:r>
        <mc:AlternateContent>
          <mc:Choice Requires="wpg">
            <w:drawing>
              <wp:anchor distT="0" distB="0" distL="114300" distR="114300" simplePos="0" relativeHeight="251686912" behindDoc="1" locked="0" layoutInCell="1" allowOverlap="1">
                <wp:simplePos x="0" y="0"/>
                <wp:positionH relativeFrom="page">
                  <wp:posOffset>614045</wp:posOffset>
                </wp:positionH>
                <wp:positionV relativeFrom="paragraph">
                  <wp:posOffset>189865</wp:posOffset>
                </wp:positionV>
                <wp:extent cx="6336030" cy="320040"/>
                <wp:effectExtent l="635" t="0" r="6985" b="3810"/>
                <wp:wrapTopAndBottom/>
                <wp:docPr id="109" name="组合 80"/>
                <wp:cNvGraphicFramePr/>
                <a:graphic xmlns:a="http://schemas.openxmlformats.org/drawingml/2006/main">
                  <a:graphicData uri="http://schemas.microsoft.com/office/word/2010/wordprocessingGroup">
                    <wpg:wgp>
                      <wpg:cNvGrpSpPr/>
                      <wpg:grpSpPr>
                        <a:xfrm>
                          <a:off x="0" y="0"/>
                          <a:ext cx="6336030" cy="320040"/>
                          <a:chOff x="968" y="299"/>
                          <a:chExt cx="9978" cy="504"/>
                        </a:xfrm>
                      </wpg:grpSpPr>
                      <wps:wsp>
                        <wps:cNvPr id="106" name="任意多边形 81"/>
                        <wps:cNvSpPr/>
                        <wps:spPr>
                          <a:xfrm>
                            <a:off x="967" y="299"/>
                            <a:ext cx="485" cy="482"/>
                          </a:xfrm>
                          <a:custGeom>
                            <a:avLst/>
                            <a:gdLst/>
                            <a:ahLst/>
                            <a:cxnLst/>
                            <a:pathLst>
                              <a:path w="485" h="482">
                                <a:moveTo>
                                  <a:pt x="233" y="0"/>
                                </a:moveTo>
                                <a:lnTo>
                                  <a:pt x="160" y="0"/>
                                </a:lnTo>
                                <a:lnTo>
                                  <a:pt x="98" y="13"/>
                                </a:lnTo>
                                <a:lnTo>
                                  <a:pt x="47" y="48"/>
                                </a:lnTo>
                                <a:lnTo>
                                  <a:pt x="12" y="99"/>
                                </a:lnTo>
                                <a:lnTo>
                                  <a:pt x="0" y="161"/>
                                </a:lnTo>
                                <a:lnTo>
                                  <a:pt x="0" y="482"/>
                                </a:lnTo>
                                <a:lnTo>
                                  <a:pt x="192" y="482"/>
                                </a:lnTo>
                                <a:lnTo>
                                  <a:pt x="269" y="476"/>
                                </a:lnTo>
                                <a:lnTo>
                                  <a:pt x="339" y="458"/>
                                </a:lnTo>
                                <a:lnTo>
                                  <a:pt x="398" y="426"/>
                                </a:lnTo>
                                <a:lnTo>
                                  <a:pt x="444" y="381"/>
                                </a:lnTo>
                                <a:lnTo>
                                  <a:pt x="474" y="323"/>
                                </a:lnTo>
                                <a:lnTo>
                                  <a:pt x="484" y="251"/>
                                </a:lnTo>
                                <a:lnTo>
                                  <a:pt x="476" y="177"/>
                                </a:lnTo>
                                <a:lnTo>
                                  <a:pt x="453" y="115"/>
                                </a:lnTo>
                                <a:lnTo>
                                  <a:pt x="415" y="66"/>
                                </a:lnTo>
                                <a:lnTo>
                                  <a:pt x="365" y="30"/>
                                </a:lnTo>
                                <a:lnTo>
                                  <a:pt x="304" y="8"/>
                                </a:lnTo>
                                <a:lnTo>
                                  <a:pt x="233" y="0"/>
                                </a:lnTo>
                                <a:close/>
                              </a:path>
                            </a:pathLst>
                          </a:custGeom>
                          <a:solidFill>
                            <a:srgbClr val="ED7D31"/>
                          </a:solidFill>
                          <a:ln>
                            <a:noFill/>
                          </a:ln>
                        </wps:spPr>
                        <wps:bodyPr upright="1"/>
                      </wps:wsp>
                      <wps:wsp>
                        <wps:cNvPr id="107" name="直线 82"/>
                        <wps:cNvSpPr/>
                        <wps:spPr>
                          <a:xfrm>
                            <a:off x="968" y="789"/>
                            <a:ext cx="9977" cy="0"/>
                          </a:xfrm>
                          <a:prstGeom prst="line">
                            <a:avLst/>
                          </a:prstGeom>
                          <a:ln w="18000" cap="flat" cmpd="sng">
                            <a:solidFill>
                              <a:srgbClr val="ED7D31"/>
                            </a:solidFill>
                            <a:prstDash val="solid"/>
                            <a:headEnd type="none" w="med" len="med"/>
                            <a:tailEnd type="none" w="med" len="med"/>
                          </a:ln>
                        </wps:spPr>
                        <wps:bodyPr upright="1"/>
                      </wps:wsp>
                      <wps:wsp>
                        <wps:cNvPr id="108" name="文本框 83"/>
                        <wps:cNvSpPr txBox="1"/>
                        <wps:spPr>
                          <a:xfrm>
                            <a:off x="967" y="299"/>
                            <a:ext cx="9978" cy="504"/>
                          </a:xfrm>
                          <a:prstGeom prst="rect">
                            <a:avLst/>
                          </a:prstGeom>
                          <a:noFill/>
                          <a:ln>
                            <a:noFill/>
                          </a:ln>
                        </wps:spPr>
                        <wps:txbx>
                          <w:txbxContent>
                            <w:p>
                              <w:pPr>
                                <w:spacing w:before="52"/>
                                <w:ind w:left="640" w:right="0" w:firstLine="0"/>
                                <w:jc w:val="left"/>
                                <w:rPr>
                                  <w:rFonts w:hint="eastAsia" w:ascii="宋体" w:eastAsia="宋体"/>
                                  <w:sz w:val="32"/>
                                </w:rPr>
                              </w:pPr>
                              <w:r>
                                <w:rPr>
                                  <w:rFonts w:hint="eastAsia" w:ascii="宋体" w:eastAsia="宋体"/>
                                  <w:color w:val="ED7D31"/>
                                  <w:sz w:val="32"/>
                                </w:rPr>
                                <w:t>上课地点</w:t>
                              </w:r>
                            </w:p>
                          </w:txbxContent>
                        </wps:txbx>
                        <wps:bodyPr lIns="0" tIns="0" rIns="0" bIns="0" upright="1"/>
                      </wps:wsp>
                    </wpg:wgp>
                  </a:graphicData>
                </a:graphic>
              </wp:anchor>
            </w:drawing>
          </mc:Choice>
          <mc:Fallback>
            <w:pict>
              <v:group id="组合 80" o:spid="_x0000_s1026" o:spt="203" style="position:absolute;left:0pt;margin-left:48.35pt;margin-top:14.95pt;height:25.2pt;width:498.9pt;mso-position-horizontal-relative:page;mso-wrap-distance-bottom:0pt;mso-wrap-distance-top:0pt;z-index:-251629568;mso-width-relative:page;mso-height-relative:page;" coordorigin="968,299" coordsize="9978,504" o:gfxdata="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AAteIdoAAAAJAQAADwAAAAAAAAABACAAAAAiAAAAZHJzL2Rvd25yZXYueG1sUEsBAhQA&#10;FAAAAAgAh07iQICM6J3xAwAAlAsAAA4AAAAAAAAAAQAgAAAAKQEAAGRycy9lMm9Eb2MueG1sUEsF&#10;BgAAAAAGAAYAWQEAAIwHAAAAAA==&#10;">
                <o:lock v:ext="edit" aspectratio="f"/>
                <v:shape id="任意多边形 81" o:spid="_x0000_s1026" o:spt="100" style="position:absolute;left:967;top:299;height:482;width:485;" fillcolor="#ED7D31" filled="t" stroked="f" coordsize="485,482" o:gfxdata="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60kO5AAAA3AAA&#10;AA8AAAAAAAAAAQAgAAAAIgAAAGRycy9kb3ducmV2LnhtbFBLAQIUABQAAAAIAIdO4kAzLwWeOwAA&#10;ADkAAAAQAAAAAAAAAAEAIAAAAAgBAABkcnMvc2hhcGV4bWwueG1sUEsFBgAAAAAGAAYAWwEAALID&#10;AAAAAA==&#10;" path="m233,0l160,0,98,13,47,48,12,99,0,161,0,482,192,482,269,476,339,458,398,426,444,381,474,323,484,251,476,177,453,115,415,66,365,30,304,8,233,0xe">
                  <v:fill on="t" focussize="0,0"/>
                  <v:stroke on="f"/>
                  <v:imagedata o:title=""/>
                  <o:lock v:ext="edit" aspectratio="f"/>
                </v:shape>
                <v:line id="直线 82" o:spid="_x0000_s1026" o:spt="20" style="position:absolute;left:968;top:789;height:0;width:9977;" filled="f" stroked="t" coordsize="21600,21600" o:gfxdata="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PNfb4A&#10;AADcAAAADwAAAAAAAAABACAAAAAiAAAAZHJzL2Rvd25yZXYueG1sUEsBAhQAFAAAAAgAh07iQDMv&#10;BZ47AAAAOQAAABAAAAAAAAAAAQAgAAAADQEAAGRycy9zaGFwZXhtbC54bWxQSwUGAAAAAAYABgBb&#10;AQAAtwMAAAAA&#10;">
                  <v:fill on="f" focussize="0,0"/>
                  <v:stroke weight="1.41732283464567pt" color="#ED7D31" joinstyle="round"/>
                  <v:imagedata o:title=""/>
                  <o:lock v:ext="edit" aspectratio="f"/>
                </v:line>
                <v:shape id="文本框 83" o:spid="_x0000_s1026" o:spt="202" type="#_x0000_t202" style="position:absolute;left:967;top:299;height:504;width:9978;"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2"/>
                          <w:ind w:left="640" w:right="0" w:firstLine="0"/>
                          <w:jc w:val="left"/>
                          <w:rPr>
                            <w:rFonts w:hint="eastAsia" w:ascii="宋体" w:eastAsia="宋体"/>
                            <w:sz w:val="32"/>
                          </w:rPr>
                        </w:pPr>
                        <w:r>
                          <w:rPr>
                            <w:rFonts w:hint="eastAsia" w:ascii="宋体" w:eastAsia="宋体"/>
                            <w:color w:val="ED7D31"/>
                            <w:sz w:val="32"/>
                          </w:rPr>
                          <w:t>上课地点</w:t>
                        </w:r>
                      </w:p>
                    </w:txbxContent>
                  </v:textbox>
                </v:shape>
                <w10:wrap type="topAndBottom"/>
              </v:group>
            </w:pict>
          </mc:Fallback>
        </mc:AlternateContent>
      </w:r>
    </w:p>
    <w:p>
      <w:pPr>
        <w:pStyle w:val="3"/>
        <w:spacing w:before="95" w:line="418" w:lineRule="exact"/>
        <w:ind w:left="142"/>
      </w:pPr>
      <w:r>
        <w:rPr>
          <w:color w:val="231916"/>
        </w:rPr>
        <w:t>郑州 · 郑州大学/青城山/少林寺</w:t>
      </w:r>
    </w:p>
    <w:p>
      <w:pPr>
        <w:pStyle w:val="3"/>
        <w:spacing w:line="418" w:lineRule="exact"/>
        <w:ind w:left="142"/>
      </w:pPr>
      <w:r>
        <w:rPr>
          <w:color w:val="231916"/>
        </w:rPr>
        <w:t>游学 · 每班 1-2 次游学或标杆企业考察</w:t>
      </w:r>
    </w:p>
    <w:p>
      <w:pPr>
        <w:pStyle w:val="3"/>
        <w:spacing w:before="10"/>
        <w:rPr>
          <w:sz w:val="12"/>
        </w:rPr>
      </w:pPr>
      <w:r>
        <mc:AlternateContent>
          <mc:Choice Requires="wpg">
            <w:drawing>
              <wp:anchor distT="0" distB="0" distL="114300" distR="114300" simplePos="0" relativeHeight="251687936" behindDoc="1" locked="0" layoutInCell="1" allowOverlap="1">
                <wp:simplePos x="0" y="0"/>
                <wp:positionH relativeFrom="page">
                  <wp:posOffset>614045</wp:posOffset>
                </wp:positionH>
                <wp:positionV relativeFrom="paragraph">
                  <wp:posOffset>171450</wp:posOffset>
                </wp:positionV>
                <wp:extent cx="6336030" cy="320040"/>
                <wp:effectExtent l="635" t="635" r="6985" b="3175"/>
                <wp:wrapTopAndBottom/>
                <wp:docPr id="113" name="组合 84"/>
                <wp:cNvGraphicFramePr/>
                <a:graphic xmlns:a="http://schemas.openxmlformats.org/drawingml/2006/main">
                  <a:graphicData uri="http://schemas.microsoft.com/office/word/2010/wordprocessingGroup">
                    <wpg:wgp>
                      <wpg:cNvGrpSpPr/>
                      <wpg:grpSpPr>
                        <a:xfrm>
                          <a:off x="0" y="0"/>
                          <a:ext cx="6336030" cy="320040"/>
                          <a:chOff x="968" y="271"/>
                          <a:chExt cx="9978" cy="504"/>
                        </a:xfrm>
                      </wpg:grpSpPr>
                      <wps:wsp>
                        <wps:cNvPr id="110" name="任意多边形 85"/>
                        <wps:cNvSpPr/>
                        <wps:spPr>
                          <a:xfrm>
                            <a:off x="967" y="270"/>
                            <a:ext cx="485" cy="482"/>
                          </a:xfrm>
                          <a:custGeom>
                            <a:avLst/>
                            <a:gdLst/>
                            <a:ahLst/>
                            <a:cxnLst/>
                            <a:pathLst>
                              <a:path w="485" h="482">
                                <a:moveTo>
                                  <a:pt x="233" y="0"/>
                                </a:moveTo>
                                <a:lnTo>
                                  <a:pt x="160" y="0"/>
                                </a:lnTo>
                                <a:lnTo>
                                  <a:pt x="98" y="12"/>
                                </a:lnTo>
                                <a:lnTo>
                                  <a:pt x="47" y="47"/>
                                </a:lnTo>
                                <a:lnTo>
                                  <a:pt x="12" y="98"/>
                                </a:lnTo>
                                <a:lnTo>
                                  <a:pt x="0" y="160"/>
                                </a:lnTo>
                                <a:lnTo>
                                  <a:pt x="0" y="481"/>
                                </a:lnTo>
                                <a:lnTo>
                                  <a:pt x="192" y="481"/>
                                </a:lnTo>
                                <a:lnTo>
                                  <a:pt x="269" y="475"/>
                                </a:lnTo>
                                <a:lnTo>
                                  <a:pt x="339" y="457"/>
                                </a:lnTo>
                                <a:lnTo>
                                  <a:pt x="398" y="425"/>
                                </a:lnTo>
                                <a:lnTo>
                                  <a:pt x="444" y="380"/>
                                </a:lnTo>
                                <a:lnTo>
                                  <a:pt x="474" y="322"/>
                                </a:lnTo>
                                <a:lnTo>
                                  <a:pt x="484" y="250"/>
                                </a:lnTo>
                                <a:lnTo>
                                  <a:pt x="476" y="176"/>
                                </a:lnTo>
                                <a:lnTo>
                                  <a:pt x="453" y="114"/>
                                </a:lnTo>
                                <a:lnTo>
                                  <a:pt x="415" y="65"/>
                                </a:lnTo>
                                <a:lnTo>
                                  <a:pt x="365" y="29"/>
                                </a:lnTo>
                                <a:lnTo>
                                  <a:pt x="304" y="7"/>
                                </a:lnTo>
                                <a:lnTo>
                                  <a:pt x="233" y="0"/>
                                </a:lnTo>
                                <a:close/>
                              </a:path>
                            </a:pathLst>
                          </a:custGeom>
                          <a:solidFill>
                            <a:srgbClr val="ED7D31"/>
                          </a:solidFill>
                          <a:ln>
                            <a:noFill/>
                          </a:ln>
                        </wps:spPr>
                        <wps:bodyPr upright="1"/>
                      </wps:wsp>
                      <wps:wsp>
                        <wps:cNvPr id="111" name="直线 86"/>
                        <wps:cNvSpPr/>
                        <wps:spPr>
                          <a:xfrm>
                            <a:off x="968" y="760"/>
                            <a:ext cx="9977" cy="0"/>
                          </a:xfrm>
                          <a:prstGeom prst="line">
                            <a:avLst/>
                          </a:prstGeom>
                          <a:ln w="18001" cap="flat" cmpd="sng">
                            <a:solidFill>
                              <a:srgbClr val="ED7D31"/>
                            </a:solidFill>
                            <a:prstDash val="solid"/>
                            <a:headEnd type="none" w="med" len="med"/>
                            <a:tailEnd type="none" w="med" len="med"/>
                          </a:ln>
                        </wps:spPr>
                        <wps:bodyPr upright="1"/>
                      </wps:wsp>
                      <wps:wsp>
                        <wps:cNvPr id="112" name="文本框 87"/>
                        <wps:cNvSpPr txBox="1"/>
                        <wps:spPr>
                          <a:xfrm>
                            <a:off x="967" y="270"/>
                            <a:ext cx="9978" cy="504"/>
                          </a:xfrm>
                          <a:prstGeom prst="rect">
                            <a:avLst/>
                          </a:prstGeom>
                          <a:noFill/>
                          <a:ln>
                            <a:noFill/>
                          </a:ln>
                        </wps:spPr>
                        <wps:txbx>
                          <w:txbxContent>
                            <w:p>
                              <w:pPr>
                                <w:spacing w:before="52"/>
                                <w:ind w:left="640" w:right="0" w:firstLine="0"/>
                                <w:jc w:val="left"/>
                                <w:rPr>
                                  <w:rFonts w:hint="eastAsia" w:ascii="宋体" w:eastAsia="宋体"/>
                                  <w:sz w:val="32"/>
                                </w:rPr>
                              </w:pPr>
                              <w:r>
                                <w:rPr>
                                  <w:rFonts w:hint="eastAsia" w:ascii="宋体" w:eastAsia="宋体"/>
                                  <w:color w:val="ED7D31"/>
                                  <w:sz w:val="32"/>
                                </w:rPr>
                                <w:t>学习费用</w:t>
                              </w:r>
                            </w:p>
                          </w:txbxContent>
                        </wps:txbx>
                        <wps:bodyPr lIns="0" tIns="0" rIns="0" bIns="0" upright="1"/>
                      </wps:wsp>
                    </wpg:wgp>
                  </a:graphicData>
                </a:graphic>
              </wp:anchor>
            </w:drawing>
          </mc:Choice>
          <mc:Fallback>
            <w:pict>
              <v:group id="组合 84" o:spid="_x0000_s1026" o:spt="203" style="position:absolute;left:0pt;margin-left:48.35pt;margin-top:13.5pt;height:25.2pt;width:498.9pt;mso-position-horizontal-relative:page;mso-wrap-distance-bottom:0pt;mso-wrap-distance-top:0pt;z-index:-251628544;mso-width-relative:page;mso-height-relative:page;" coordorigin="968,271" coordsize="9978,504" o:gfxdata="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DP6da22gAAAAkBAAAPAAAAAAAAAAEAIAAAACIAAABkcnMvZG93bnJldi54&#10;bWxQSwECFAAUAAAACACHTuJABILZmfkDAACUCwAADgAAAAAAAAABACAAAAApAQAAZHJzL2Uyb0Rv&#10;Yy54bWxQSwUGAAAAAAYABgBZAQAAlAcAAAAA&#10;">
                <o:lock v:ext="edit" aspectratio="f"/>
                <v:shape id="任意多边形 85" o:spid="_x0000_s1026" o:spt="100" style="position:absolute;left:967;top:270;height:482;width:485;" fillcolor="#ED7D31" filled="t" stroked="f" coordsize="485,482" o:gfxdata="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nlxvQAA&#10;ANwAAAAPAAAAAAAAAAEAIAAAACIAAABkcnMvZG93bnJldi54bWxQSwECFAAUAAAACACHTuJAMy8F&#10;njsAAAA5AAAAEAAAAAAAAAABACAAAAAMAQAAZHJzL3NoYXBleG1sLnhtbFBLBQYAAAAABgAGAFsB&#10;AAC2AwAAAAA=&#10;" path="m233,0l160,0,98,12,47,47,12,98,0,160,0,481,192,481,269,475,339,457,398,425,444,380,474,322,484,250,476,176,453,114,415,65,365,29,304,7,233,0xe">
                  <v:fill on="t" focussize="0,0"/>
                  <v:stroke on="f"/>
                  <v:imagedata o:title=""/>
                  <o:lock v:ext="edit" aspectratio="f"/>
                </v:shape>
                <v:line id="直线 86" o:spid="_x0000_s1026" o:spt="20" style="position:absolute;left:968;top:760;height:0;width:9977;" filled="f" stroked="t" coordsize="21600,21600" o:gfxdata="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OY9vQAA&#10;ANwAAAAPAAAAAAAAAAEAIAAAACIAAABkcnMvZG93bnJldi54bWxQSwECFAAUAAAACACHTuJAMy8F&#10;njsAAAA5AAAAEAAAAAAAAAABACAAAAAMAQAAZHJzL3NoYXBleG1sLnhtbFBLBQYAAAAABgAGAFsB&#10;AAC2AwAAAAA=&#10;">
                  <v:fill on="f" focussize="0,0"/>
                  <v:stroke weight="1.41740157480315pt" color="#ED7D31" joinstyle="round"/>
                  <v:imagedata o:title=""/>
                  <o:lock v:ext="edit" aspectratio="f"/>
                </v:line>
                <v:shape id="文本框 87" o:spid="_x0000_s1026" o:spt="202" type="#_x0000_t202" style="position:absolute;left:967;top:270;height:504;width:9978;"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2"/>
                          <w:ind w:left="640" w:right="0" w:firstLine="0"/>
                          <w:jc w:val="left"/>
                          <w:rPr>
                            <w:rFonts w:hint="eastAsia" w:ascii="宋体" w:eastAsia="宋体"/>
                            <w:sz w:val="32"/>
                          </w:rPr>
                        </w:pPr>
                        <w:r>
                          <w:rPr>
                            <w:rFonts w:hint="eastAsia" w:ascii="宋体" w:eastAsia="宋体"/>
                            <w:color w:val="ED7D31"/>
                            <w:sz w:val="32"/>
                          </w:rPr>
                          <w:t>学习费用</w:t>
                        </w:r>
                      </w:p>
                    </w:txbxContent>
                  </v:textbox>
                </v:shape>
                <w10:wrap type="topAndBottom"/>
              </v:group>
            </w:pict>
          </mc:Fallback>
        </mc:AlternateContent>
      </w:r>
    </w:p>
    <w:p>
      <w:pPr>
        <w:pStyle w:val="3"/>
        <w:spacing w:before="126" w:line="216" w:lineRule="auto"/>
        <w:ind w:left="141" w:right="274"/>
        <w:jc w:val="both"/>
      </w:pPr>
      <w:r>
        <w:rPr>
          <w:color w:val="231916"/>
          <w:spacing w:val="10"/>
          <w:w w:val="105"/>
        </w:rPr>
        <w:t>学 费：</w:t>
      </w:r>
      <w:r>
        <w:rPr>
          <w:rFonts w:hint="eastAsia" w:ascii="宋体" w:hAnsi="微软雅黑" w:eastAsia="宋体" w:cs="微软雅黑"/>
          <w:color w:val="ED7D31"/>
          <w:sz w:val="32"/>
          <w:szCs w:val="22"/>
          <w:lang w:val="en-US" w:eastAsia="zh-CN" w:bidi="zh-CN"/>
        </w:rPr>
        <w:t>68000</w:t>
      </w:r>
      <w:r>
        <w:rPr>
          <w:rFonts w:hint="eastAsia" w:ascii="宋体" w:eastAsia="宋体"/>
          <w:color w:val="C00000"/>
          <w:w w:val="105"/>
        </w:rPr>
        <w:t>元/</w:t>
      </w:r>
      <w:r>
        <w:rPr>
          <w:rFonts w:hint="eastAsia" w:ascii="宋体" w:eastAsia="宋体"/>
          <w:color w:val="C00000"/>
          <w:spacing w:val="13"/>
          <w:w w:val="105"/>
        </w:rPr>
        <w:t>人</w:t>
      </w:r>
      <w:r>
        <w:rPr>
          <w:color w:val="231916"/>
          <w:spacing w:val="14"/>
          <w:w w:val="105"/>
        </w:rPr>
        <w:t>（</w:t>
      </w:r>
      <w:r>
        <w:rPr>
          <w:color w:val="231916"/>
          <w:spacing w:val="13"/>
          <w:w w:val="105"/>
        </w:rPr>
        <w:t>课程授课费、论文辅导费、学籍管理费、结业考核及证书费、报</w:t>
      </w:r>
      <w:r>
        <w:rPr>
          <w:color w:val="231916"/>
          <w:spacing w:val="14"/>
        </w:rPr>
        <w:t>名费、教材讲义、书包、上课期间茶歇等</w:t>
      </w:r>
      <w:r>
        <w:rPr>
          <w:color w:val="231916"/>
        </w:rPr>
        <w:t>）</w:t>
      </w:r>
      <w:r>
        <w:rPr>
          <w:color w:val="231916"/>
          <w:spacing w:val="9"/>
        </w:rPr>
        <w:t xml:space="preserve"> 注明：上课期间住宿，游学、学员活动费用均</w:t>
      </w:r>
      <w:r>
        <w:rPr>
          <w:color w:val="231916"/>
          <w:spacing w:val="11"/>
          <w:w w:val="110"/>
        </w:rPr>
        <w:t>学员自行安排。</w:t>
      </w:r>
    </w:p>
    <w:p>
      <w:pPr>
        <w:pStyle w:val="3"/>
        <w:spacing w:before="6"/>
        <w:rPr>
          <w:sz w:val="13"/>
        </w:rPr>
      </w:pPr>
      <w:r>
        <mc:AlternateContent>
          <mc:Choice Requires="wpg">
            <w:drawing>
              <wp:anchor distT="0" distB="0" distL="114300" distR="114300" simplePos="0" relativeHeight="251688960" behindDoc="1" locked="0" layoutInCell="1" allowOverlap="1">
                <wp:simplePos x="0" y="0"/>
                <wp:positionH relativeFrom="page">
                  <wp:posOffset>614045</wp:posOffset>
                </wp:positionH>
                <wp:positionV relativeFrom="paragraph">
                  <wp:posOffset>180340</wp:posOffset>
                </wp:positionV>
                <wp:extent cx="6336030" cy="320040"/>
                <wp:effectExtent l="635" t="635" r="6985" b="3175"/>
                <wp:wrapTopAndBottom/>
                <wp:docPr id="117" name="组合 88"/>
                <wp:cNvGraphicFramePr/>
                <a:graphic xmlns:a="http://schemas.openxmlformats.org/drawingml/2006/main">
                  <a:graphicData uri="http://schemas.microsoft.com/office/word/2010/wordprocessingGroup">
                    <wpg:wgp>
                      <wpg:cNvGrpSpPr/>
                      <wpg:grpSpPr>
                        <a:xfrm>
                          <a:off x="0" y="0"/>
                          <a:ext cx="6336030" cy="320040"/>
                          <a:chOff x="968" y="285"/>
                          <a:chExt cx="9978" cy="504"/>
                        </a:xfrm>
                      </wpg:grpSpPr>
                      <wps:wsp>
                        <wps:cNvPr id="114" name="任意多边形 89"/>
                        <wps:cNvSpPr/>
                        <wps:spPr>
                          <a:xfrm>
                            <a:off x="967" y="284"/>
                            <a:ext cx="485" cy="482"/>
                          </a:xfrm>
                          <a:custGeom>
                            <a:avLst/>
                            <a:gdLst/>
                            <a:ahLst/>
                            <a:cxnLst/>
                            <a:pathLst>
                              <a:path w="485" h="482">
                                <a:moveTo>
                                  <a:pt x="233" y="0"/>
                                </a:moveTo>
                                <a:lnTo>
                                  <a:pt x="160" y="0"/>
                                </a:lnTo>
                                <a:lnTo>
                                  <a:pt x="98" y="12"/>
                                </a:lnTo>
                                <a:lnTo>
                                  <a:pt x="47" y="47"/>
                                </a:lnTo>
                                <a:lnTo>
                                  <a:pt x="12" y="98"/>
                                </a:lnTo>
                                <a:lnTo>
                                  <a:pt x="0" y="160"/>
                                </a:lnTo>
                                <a:lnTo>
                                  <a:pt x="0" y="482"/>
                                </a:lnTo>
                                <a:lnTo>
                                  <a:pt x="192" y="482"/>
                                </a:lnTo>
                                <a:lnTo>
                                  <a:pt x="269" y="475"/>
                                </a:lnTo>
                                <a:lnTo>
                                  <a:pt x="339" y="457"/>
                                </a:lnTo>
                                <a:lnTo>
                                  <a:pt x="398" y="425"/>
                                </a:lnTo>
                                <a:lnTo>
                                  <a:pt x="444" y="381"/>
                                </a:lnTo>
                                <a:lnTo>
                                  <a:pt x="474" y="322"/>
                                </a:lnTo>
                                <a:lnTo>
                                  <a:pt x="484" y="250"/>
                                </a:lnTo>
                                <a:lnTo>
                                  <a:pt x="476" y="176"/>
                                </a:lnTo>
                                <a:lnTo>
                                  <a:pt x="453" y="114"/>
                                </a:lnTo>
                                <a:lnTo>
                                  <a:pt x="415" y="65"/>
                                </a:lnTo>
                                <a:lnTo>
                                  <a:pt x="365" y="29"/>
                                </a:lnTo>
                                <a:lnTo>
                                  <a:pt x="304" y="7"/>
                                </a:lnTo>
                                <a:lnTo>
                                  <a:pt x="233" y="0"/>
                                </a:lnTo>
                                <a:close/>
                              </a:path>
                            </a:pathLst>
                          </a:custGeom>
                          <a:solidFill>
                            <a:srgbClr val="ED7D31"/>
                          </a:solidFill>
                          <a:ln>
                            <a:noFill/>
                          </a:ln>
                        </wps:spPr>
                        <wps:bodyPr upright="1"/>
                      </wps:wsp>
                      <wps:wsp>
                        <wps:cNvPr id="115" name="直线 90"/>
                        <wps:cNvSpPr/>
                        <wps:spPr>
                          <a:xfrm>
                            <a:off x="968" y="774"/>
                            <a:ext cx="9977" cy="0"/>
                          </a:xfrm>
                          <a:prstGeom prst="line">
                            <a:avLst/>
                          </a:prstGeom>
                          <a:ln w="18000" cap="flat" cmpd="sng">
                            <a:solidFill>
                              <a:srgbClr val="ED7D31"/>
                            </a:solidFill>
                            <a:prstDash val="solid"/>
                            <a:headEnd type="none" w="med" len="med"/>
                            <a:tailEnd type="none" w="med" len="med"/>
                          </a:ln>
                        </wps:spPr>
                        <wps:bodyPr upright="1"/>
                      </wps:wsp>
                      <wps:wsp>
                        <wps:cNvPr id="116" name="文本框 91"/>
                        <wps:cNvSpPr txBox="1"/>
                        <wps:spPr>
                          <a:xfrm>
                            <a:off x="967" y="284"/>
                            <a:ext cx="9978" cy="504"/>
                          </a:xfrm>
                          <a:prstGeom prst="rect">
                            <a:avLst/>
                          </a:prstGeom>
                          <a:noFill/>
                          <a:ln>
                            <a:noFill/>
                          </a:ln>
                        </wps:spPr>
                        <wps:txbx>
                          <w:txbxContent>
                            <w:p>
                              <w:pPr>
                                <w:spacing w:before="54"/>
                                <w:ind w:left="644" w:right="0" w:firstLine="0"/>
                                <w:jc w:val="left"/>
                                <w:rPr>
                                  <w:rFonts w:hint="eastAsia" w:ascii="宋体" w:eastAsia="宋体"/>
                                  <w:sz w:val="32"/>
                                </w:rPr>
                              </w:pPr>
                              <w:r>
                                <w:rPr>
                                  <w:rFonts w:hint="eastAsia" w:ascii="宋体" w:eastAsia="宋体"/>
                                  <w:color w:val="ED7D31"/>
                                  <w:sz w:val="32"/>
                                </w:rPr>
                                <w:t>报名材料</w:t>
                              </w:r>
                            </w:p>
                          </w:txbxContent>
                        </wps:txbx>
                        <wps:bodyPr lIns="0" tIns="0" rIns="0" bIns="0" upright="1"/>
                      </wps:wsp>
                    </wpg:wgp>
                  </a:graphicData>
                </a:graphic>
              </wp:anchor>
            </w:drawing>
          </mc:Choice>
          <mc:Fallback>
            <w:pict>
              <v:group id="组合 88" o:spid="_x0000_s1026" o:spt="203" style="position:absolute;left:0pt;margin-left:48.35pt;margin-top:14.2pt;height:25.2pt;width:498.9pt;mso-position-horizontal-relative:page;mso-wrap-distance-bottom:0pt;mso-wrap-distance-top:0pt;z-index:-251627520;mso-width-relative:page;mso-height-relative:page;" coordorigin="968,285" coordsize="9978,504" o:gfxdata="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IzY6uXaAAAACQEAAA8AAAAAAAAAAQAgAAAAIgAAAGRycy9kb3ducmV2&#10;LnhtbFBLAQIUABQAAAAIAIdO4kAw1S/K+wMAAJQLAAAOAAAAAAAAAAEAIAAAACkBAABkcnMvZTJv&#10;RG9jLnhtbFBLBQYAAAAABgAGAFkBAACWBwAAAAA=&#10;">
                <o:lock v:ext="edit" aspectratio="f"/>
                <v:shape id="任意多边形 89" o:spid="_x0000_s1026" o:spt="100" style="position:absolute;left:967;top:284;height:482;width:485;" fillcolor="#ED7D31" filled="t" stroked="f" coordsize="485,482" o:gfxdata="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9f3K5AAAA3AAA&#10;AA8AAAAAAAAAAQAgAAAAIgAAAGRycy9kb3ducmV2LnhtbFBLAQIUABQAAAAIAIdO4kAzLwWeOwAA&#10;ADkAAAAQAAAAAAAAAAEAIAAAAAgBAABkcnMvc2hhcGV4bWwueG1sUEsFBgAAAAAGAAYAWwEAALID&#10;AAAAAA==&#10;" path="m233,0l160,0,98,12,47,47,12,98,0,160,0,482,192,482,269,475,339,457,398,425,444,381,474,322,484,250,476,176,453,114,415,65,365,29,304,7,233,0xe">
                  <v:fill on="t" focussize="0,0"/>
                  <v:stroke on="f"/>
                  <v:imagedata o:title=""/>
                  <o:lock v:ext="edit" aspectratio="f"/>
                </v:shape>
                <v:line id="直线 90" o:spid="_x0000_s1026" o:spt="20" style="position:absolute;left:968;top:774;height:0;width:9977;" filled="f" stroked="t" coordsize="21600,21600" o:gfxdata="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RgTL4A&#10;AADcAAAADwAAAAAAAAABACAAAAAiAAAAZHJzL2Rvd25yZXYueG1sUEsBAhQAFAAAAAgAh07iQDMv&#10;BZ47AAAAOQAAABAAAAAAAAAAAQAgAAAADQEAAGRycy9zaGFwZXhtbC54bWxQSwUGAAAAAAYABgBb&#10;AQAAtwMAAAAA&#10;">
                  <v:fill on="f" focussize="0,0"/>
                  <v:stroke weight="1.41732283464567pt" color="#ED7D31" joinstyle="round"/>
                  <v:imagedata o:title=""/>
                  <o:lock v:ext="edit" aspectratio="f"/>
                </v:line>
                <v:shape id="文本框 91" o:spid="_x0000_s1026" o:spt="202" type="#_x0000_t202" style="position:absolute;left:967;top:284;height:504;width:9978;"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4"/>
                          <w:ind w:left="644" w:right="0" w:firstLine="0"/>
                          <w:jc w:val="left"/>
                          <w:rPr>
                            <w:rFonts w:hint="eastAsia" w:ascii="宋体" w:eastAsia="宋体"/>
                            <w:sz w:val="32"/>
                          </w:rPr>
                        </w:pPr>
                        <w:r>
                          <w:rPr>
                            <w:rFonts w:hint="eastAsia" w:ascii="宋体" w:eastAsia="宋体"/>
                            <w:color w:val="ED7D31"/>
                            <w:sz w:val="32"/>
                          </w:rPr>
                          <w:t>报名材料</w:t>
                        </w:r>
                      </w:p>
                    </w:txbxContent>
                  </v:textbox>
                </v:shape>
                <w10:wrap type="topAndBottom"/>
              </v:group>
            </w:pict>
          </mc:Fallback>
        </mc:AlternateContent>
      </w:r>
    </w:p>
    <w:p>
      <w:pPr>
        <w:pStyle w:val="3"/>
        <w:spacing w:before="97" w:line="418" w:lineRule="exact"/>
        <w:ind w:left="142"/>
      </w:pPr>
      <w:r>
        <w:rPr>
          <w:color w:val="231916"/>
        </w:rPr>
        <w:t>1、填写申请表一份；</w:t>
      </w:r>
    </w:p>
    <w:p>
      <w:pPr>
        <w:pStyle w:val="3"/>
        <w:spacing w:line="395" w:lineRule="exact"/>
        <w:ind w:left="142"/>
      </w:pPr>
      <w:r>
        <w:rPr>
          <w:color w:val="231916"/>
        </w:rPr>
        <w:t>2、最高学历证书的复印件二份；企业营业执照复印件二份；</w:t>
      </w:r>
    </w:p>
    <w:p>
      <w:pPr>
        <w:pStyle w:val="3"/>
        <w:spacing w:line="418" w:lineRule="exact"/>
        <w:ind w:left="142"/>
      </w:pPr>
      <w:r>
        <w:rPr>
          <w:color w:val="231916"/>
        </w:rPr>
        <w:t>3、身份证复印件二份；蓝底免冠近照二寸 2 张。</w:t>
      </w:r>
    </w:p>
    <w:p>
      <w:pPr>
        <w:pStyle w:val="3"/>
        <w:spacing w:before="12"/>
        <w:rPr>
          <w:sz w:val="12"/>
        </w:rPr>
      </w:pPr>
      <w:r>
        <mc:AlternateContent>
          <mc:Choice Requires="wpg">
            <w:drawing>
              <wp:anchor distT="0" distB="0" distL="114300" distR="114300" simplePos="0" relativeHeight="251689984" behindDoc="1" locked="0" layoutInCell="1" allowOverlap="1">
                <wp:simplePos x="0" y="0"/>
                <wp:positionH relativeFrom="page">
                  <wp:posOffset>614045</wp:posOffset>
                </wp:positionH>
                <wp:positionV relativeFrom="paragraph">
                  <wp:posOffset>172720</wp:posOffset>
                </wp:positionV>
                <wp:extent cx="6336030" cy="320040"/>
                <wp:effectExtent l="635" t="635" r="6985" b="3175"/>
                <wp:wrapTopAndBottom/>
                <wp:docPr id="121" name="组合 92"/>
                <wp:cNvGraphicFramePr/>
                <a:graphic xmlns:a="http://schemas.openxmlformats.org/drawingml/2006/main">
                  <a:graphicData uri="http://schemas.microsoft.com/office/word/2010/wordprocessingGroup">
                    <wpg:wgp>
                      <wpg:cNvGrpSpPr/>
                      <wpg:grpSpPr>
                        <a:xfrm>
                          <a:off x="0" y="0"/>
                          <a:ext cx="6336030" cy="320040"/>
                          <a:chOff x="968" y="273"/>
                          <a:chExt cx="9978" cy="504"/>
                        </a:xfrm>
                      </wpg:grpSpPr>
                      <wps:wsp>
                        <wps:cNvPr id="118" name="任意多边形 93"/>
                        <wps:cNvSpPr/>
                        <wps:spPr>
                          <a:xfrm>
                            <a:off x="967" y="272"/>
                            <a:ext cx="485" cy="482"/>
                          </a:xfrm>
                          <a:custGeom>
                            <a:avLst/>
                            <a:gdLst/>
                            <a:ahLst/>
                            <a:cxnLst/>
                            <a:pathLst>
                              <a:path w="485" h="482">
                                <a:moveTo>
                                  <a:pt x="233" y="0"/>
                                </a:moveTo>
                                <a:lnTo>
                                  <a:pt x="160" y="0"/>
                                </a:lnTo>
                                <a:lnTo>
                                  <a:pt x="98" y="12"/>
                                </a:lnTo>
                                <a:lnTo>
                                  <a:pt x="47" y="47"/>
                                </a:lnTo>
                                <a:lnTo>
                                  <a:pt x="12" y="98"/>
                                </a:lnTo>
                                <a:lnTo>
                                  <a:pt x="0" y="160"/>
                                </a:lnTo>
                                <a:lnTo>
                                  <a:pt x="0" y="482"/>
                                </a:lnTo>
                                <a:lnTo>
                                  <a:pt x="192" y="482"/>
                                </a:lnTo>
                                <a:lnTo>
                                  <a:pt x="269" y="476"/>
                                </a:lnTo>
                                <a:lnTo>
                                  <a:pt x="339" y="457"/>
                                </a:lnTo>
                                <a:lnTo>
                                  <a:pt x="398" y="425"/>
                                </a:lnTo>
                                <a:lnTo>
                                  <a:pt x="444" y="381"/>
                                </a:lnTo>
                                <a:lnTo>
                                  <a:pt x="474" y="322"/>
                                </a:lnTo>
                                <a:lnTo>
                                  <a:pt x="484" y="250"/>
                                </a:lnTo>
                                <a:lnTo>
                                  <a:pt x="476" y="176"/>
                                </a:lnTo>
                                <a:lnTo>
                                  <a:pt x="453" y="114"/>
                                </a:lnTo>
                                <a:lnTo>
                                  <a:pt x="415" y="65"/>
                                </a:lnTo>
                                <a:lnTo>
                                  <a:pt x="365" y="29"/>
                                </a:lnTo>
                                <a:lnTo>
                                  <a:pt x="304" y="7"/>
                                </a:lnTo>
                                <a:lnTo>
                                  <a:pt x="233" y="0"/>
                                </a:lnTo>
                                <a:close/>
                              </a:path>
                            </a:pathLst>
                          </a:custGeom>
                          <a:solidFill>
                            <a:srgbClr val="ED7D31"/>
                          </a:solidFill>
                          <a:ln>
                            <a:noFill/>
                          </a:ln>
                        </wps:spPr>
                        <wps:bodyPr upright="1"/>
                      </wps:wsp>
                      <wps:wsp>
                        <wps:cNvPr id="119" name="直线 94"/>
                        <wps:cNvSpPr/>
                        <wps:spPr>
                          <a:xfrm>
                            <a:off x="968" y="762"/>
                            <a:ext cx="9977" cy="0"/>
                          </a:xfrm>
                          <a:prstGeom prst="line">
                            <a:avLst/>
                          </a:prstGeom>
                          <a:ln w="18000" cap="flat" cmpd="sng">
                            <a:solidFill>
                              <a:srgbClr val="ED7D31"/>
                            </a:solidFill>
                            <a:prstDash val="solid"/>
                            <a:headEnd type="none" w="med" len="med"/>
                            <a:tailEnd type="none" w="med" len="med"/>
                          </a:ln>
                        </wps:spPr>
                        <wps:bodyPr upright="1"/>
                      </wps:wsp>
                      <wps:wsp>
                        <wps:cNvPr id="120" name="文本框 95"/>
                        <wps:cNvSpPr txBox="1"/>
                        <wps:spPr>
                          <a:xfrm>
                            <a:off x="967" y="272"/>
                            <a:ext cx="9978" cy="504"/>
                          </a:xfrm>
                          <a:prstGeom prst="rect">
                            <a:avLst/>
                          </a:prstGeom>
                          <a:noFill/>
                          <a:ln>
                            <a:noFill/>
                          </a:ln>
                        </wps:spPr>
                        <wps:txbx>
                          <w:txbxContent>
                            <w:p>
                              <w:pPr>
                                <w:spacing w:before="54"/>
                                <w:ind w:left="644" w:right="0" w:firstLine="0"/>
                                <w:jc w:val="left"/>
                                <w:rPr>
                                  <w:rFonts w:hint="eastAsia" w:ascii="宋体" w:eastAsia="宋体"/>
                                  <w:sz w:val="32"/>
                                </w:rPr>
                              </w:pPr>
                              <w:r>
                                <w:rPr>
                                  <w:rFonts w:hint="eastAsia" w:ascii="宋体" w:eastAsia="宋体"/>
                                  <w:color w:val="ED7D31"/>
                                  <w:sz w:val="32"/>
                                </w:rPr>
                                <w:t>报名咨询</w:t>
                              </w:r>
                            </w:p>
                          </w:txbxContent>
                        </wps:txbx>
                        <wps:bodyPr lIns="0" tIns="0" rIns="0" bIns="0" upright="1"/>
                      </wps:wsp>
                    </wpg:wgp>
                  </a:graphicData>
                </a:graphic>
              </wp:anchor>
            </w:drawing>
          </mc:Choice>
          <mc:Fallback>
            <w:pict>
              <v:group id="组合 92" o:spid="_x0000_s1026" o:spt="203" style="position:absolute;left:0pt;margin-left:48.35pt;margin-top:13.6pt;height:25.2pt;width:498.9pt;mso-position-horizontal-relative:page;mso-wrap-distance-bottom:0pt;mso-wrap-distance-top:0pt;z-index:-251626496;mso-width-relative:page;mso-height-relative:page;" coordorigin="968,273" coordsize="9978,504" o:gfxdata="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BBx/MY2gAAAAkBAAAPAAAAAAAAAAEAIAAAACIAAABkcnMvZG93bnJldi54bWxQSwEC&#10;FAAUAAAACACHTuJALVSBBfMDAACUCwAADgAAAAAAAAABACAAAAApAQAAZHJzL2Uyb0RvYy54bWxQ&#10;SwUGAAAAAAYABgBZAQAAjgcAAAAA&#10;">
                <o:lock v:ext="edit" aspectratio="f"/>
                <v:shape id="任意多边形 93" o:spid="_x0000_s1026" o:spt="100" style="position:absolute;left:967;top:272;height:482;width:485;" fillcolor="#ED7D31" filled="t" stroked="f" coordsize="485,482" o:gfxdata="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HV3vQAA&#10;ANwAAAAPAAAAAAAAAAEAIAAAACIAAABkcnMvZG93bnJldi54bWxQSwECFAAUAAAACACHTuJAMy8F&#10;njsAAAA5AAAAEAAAAAAAAAABACAAAAAMAQAAZHJzL3NoYXBleG1sLnhtbFBLBQYAAAAABgAGAFsB&#10;AAC2AwAAAAA=&#10;" path="m233,0l160,0,98,12,47,47,12,98,0,160,0,482,192,482,269,476,339,457,398,425,444,381,474,322,484,250,476,176,453,114,415,65,365,29,304,7,233,0xe">
                  <v:fill on="t" focussize="0,0"/>
                  <v:stroke on="f"/>
                  <v:imagedata o:title=""/>
                  <o:lock v:ext="edit" aspectratio="f"/>
                </v:shape>
                <v:line id="直线 94" o:spid="_x0000_s1026" o:spt="20" style="position:absolute;left:968;top:762;height:0;width:9977;" filled="f" stroked="t" coordsize="21600,21600" o:gfxdata="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pJvQAA&#10;ANwAAAAPAAAAAAAAAAEAIAAAACIAAABkcnMvZG93bnJldi54bWxQSwECFAAUAAAACACHTuJAMy8F&#10;njsAAAA5AAAAEAAAAAAAAAABACAAAAAMAQAAZHJzL3NoYXBleG1sLnhtbFBLBQYAAAAABgAGAFsB&#10;AAC2AwAAAAA=&#10;">
                  <v:fill on="f" focussize="0,0"/>
                  <v:stroke weight="1.41732283464567pt" color="#ED7D31" joinstyle="round"/>
                  <v:imagedata o:title=""/>
                  <o:lock v:ext="edit" aspectratio="f"/>
                </v:line>
                <v:shape id="文本框 95" o:spid="_x0000_s1026" o:spt="202" type="#_x0000_t202" style="position:absolute;left:967;top:272;height:504;width:9978;"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4"/>
                          <w:ind w:left="644" w:right="0" w:firstLine="0"/>
                          <w:jc w:val="left"/>
                          <w:rPr>
                            <w:rFonts w:hint="eastAsia" w:ascii="宋体" w:eastAsia="宋体"/>
                            <w:sz w:val="32"/>
                          </w:rPr>
                        </w:pPr>
                        <w:r>
                          <w:rPr>
                            <w:rFonts w:hint="eastAsia" w:ascii="宋体" w:eastAsia="宋体"/>
                            <w:color w:val="ED7D31"/>
                            <w:sz w:val="32"/>
                          </w:rPr>
                          <w:t>报名咨询</w:t>
                        </w:r>
                      </w:p>
                    </w:txbxContent>
                  </v:textbox>
                </v:shape>
                <w10:wrap type="topAndBottom"/>
              </v:group>
            </w:pict>
          </mc:Fallback>
        </mc:AlternateContent>
      </w:r>
    </w:p>
    <w:p>
      <w:pPr>
        <w:pStyle w:val="3"/>
        <w:spacing w:before="95" w:line="418" w:lineRule="exact"/>
        <w:ind w:left="142"/>
        <w:rPr>
          <w:rFonts w:hint="eastAsia"/>
          <w:color w:val="231916"/>
          <w:lang w:val="en-US" w:eastAsia="zh-CN"/>
        </w:rPr>
      </w:pPr>
      <w:r>
        <w:rPr>
          <w:rFonts w:hint="eastAsia"/>
          <w:color w:val="231916"/>
          <w:spacing w:val="10"/>
          <w:w w:val="105"/>
          <w:lang w:val="en-US" w:eastAsia="zh-CN"/>
        </w:rPr>
        <w:t xml:space="preserve"> </w:t>
      </w:r>
      <w:r>
        <w:rPr>
          <w:color w:val="231916"/>
        </w:rPr>
        <w:t>报名地点：郑州市大学路 75 号郑州大学老校区</w:t>
      </w:r>
    </w:p>
    <w:p>
      <w:pPr>
        <w:pStyle w:val="3"/>
        <w:spacing w:before="4"/>
        <w:rPr>
          <w:sz w:val="18"/>
        </w:rPr>
      </w:pPr>
    </w:p>
    <w:p>
      <w:pPr>
        <w:pStyle w:val="3"/>
        <w:ind w:left="128"/>
        <w:rPr>
          <w:sz w:val="20"/>
        </w:rPr>
      </w:pPr>
      <w:r>
        <w:rPr>
          <w:sz w:val="20"/>
        </w:rPr>
        <mc:AlternateContent>
          <mc:Choice Requires="wpg">
            <w:drawing>
              <wp:inline distT="0" distB="0" distL="114300" distR="114300">
                <wp:extent cx="6336030" cy="320040"/>
                <wp:effectExtent l="0" t="0" r="7620" b="3810"/>
                <wp:docPr id="41" name="组合 96"/>
                <wp:cNvGraphicFramePr/>
                <a:graphic xmlns:a="http://schemas.openxmlformats.org/drawingml/2006/main">
                  <a:graphicData uri="http://schemas.microsoft.com/office/word/2010/wordprocessingGroup">
                    <wpg:wgp>
                      <wpg:cNvGrpSpPr/>
                      <wpg:grpSpPr>
                        <a:xfrm>
                          <a:off x="0" y="0"/>
                          <a:ext cx="6336030" cy="320040"/>
                          <a:chOff x="0" y="0"/>
                          <a:chExt cx="9978" cy="504"/>
                        </a:xfrm>
                      </wpg:grpSpPr>
                      <wps:wsp>
                        <wps:cNvPr id="38" name="任意多边形 97"/>
                        <wps:cNvSpPr/>
                        <wps:spPr>
                          <a:xfrm>
                            <a:off x="0" y="0"/>
                            <a:ext cx="485" cy="482"/>
                          </a:xfrm>
                          <a:custGeom>
                            <a:avLst/>
                            <a:gdLst/>
                            <a:ahLst/>
                            <a:cxnLst/>
                            <a:pathLst>
                              <a:path w="485" h="482">
                                <a:moveTo>
                                  <a:pt x="234" y="0"/>
                                </a:moveTo>
                                <a:lnTo>
                                  <a:pt x="161" y="0"/>
                                </a:lnTo>
                                <a:lnTo>
                                  <a:pt x="98" y="13"/>
                                </a:lnTo>
                                <a:lnTo>
                                  <a:pt x="47" y="47"/>
                                </a:lnTo>
                                <a:lnTo>
                                  <a:pt x="13" y="98"/>
                                </a:lnTo>
                                <a:lnTo>
                                  <a:pt x="0" y="161"/>
                                </a:lnTo>
                                <a:lnTo>
                                  <a:pt x="0" y="482"/>
                                </a:lnTo>
                                <a:lnTo>
                                  <a:pt x="193" y="482"/>
                                </a:lnTo>
                                <a:lnTo>
                                  <a:pt x="270" y="476"/>
                                </a:lnTo>
                                <a:lnTo>
                                  <a:pt x="339" y="457"/>
                                </a:lnTo>
                                <a:lnTo>
                                  <a:pt x="398" y="426"/>
                                </a:lnTo>
                                <a:lnTo>
                                  <a:pt x="444" y="381"/>
                                </a:lnTo>
                                <a:lnTo>
                                  <a:pt x="474" y="323"/>
                                </a:lnTo>
                                <a:lnTo>
                                  <a:pt x="485" y="250"/>
                                </a:lnTo>
                                <a:lnTo>
                                  <a:pt x="477" y="176"/>
                                </a:lnTo>
                                <a:lnTo>
                                  <a:pt x="453" y="114"/>
                                </a:lnTo>
                                <a:lnTo>
                                  <a:pt x="415" y="65"/>
                                </a:lnTo>
                                <a:lnTo>
                                  <a:pt x="365" y="29"/>
                                </a:lnTo>
                                <a:lnTo>
                                  <a:pt x="304" y="7"/>
                                </a:lnTo>
                                <a:lnTo>
                                  <a:pt x="234" y="0"/>
                                </a:lnTo>
                                <a:close/>
                              </a:path>
                            </a:pathLst>
                          </a:custGeom>
                          <a:solidFill>
                            <a:srgbClr val="ED7D31"/>
                          </a:solidFill>
                          <a:ln>
                            <a:noFill/>
                          </a:ln>
                        </wps:spPr>
                        <wps:bodyPr upright="1"/>
                      </wps:wsp>
                      <wps:wsp>
                        <wps:cNvPr id="39" name="直线 98"/>
                        <wps:cNvSpPr/>
                        <wps:spPr>
                          <a:xfrm>
                            <a:off x="0" y="489"/>
                            <a:ext cx="9978" cy="0"/>
                          </a:xfrm>
                          <a:prstGeom prst="line">
                            <a:avLst/>
                          </a:prstGeom>
                          <a:ln w="18000" cap="flat" cmpd="sng">
                            <a:solidFill>
                              <a:srgbClr val="ED7D31"/>
                            </a:solidFill>
                            <a:prstDash val="solid"/>
                            <a:headEnd type="none" w="med" len="med"/>
                            <a:tailEnd type="none" w="med" len="med"/>
                          </a:ln>
                        </wps:spPr>
                        <wps:bodyPr upright="1"/>
                      </wps:wsp>
                      <wps:wsp>
                        <wps:cNvPr id="40" name="文本框 99"/>
                        <wps:cNvSpPr txBox="1"/>
                        <wps:spPr>
                          <a:xfrm>
                            <a:off x="0" y="0"/>
                            <a:ext cx="9978" cy="504"/>
                          </a:xfrm>
                          <a:prstGeom prst="rect">
                            <a:avLst/>
                          </a:prstGeom>
                          <a:noFill/>
                          <a:ln>
                            <a:noFill/>
                          </a:ln>
                        </wps:spPr>
                        <wps:txbx>
                          <w:txbxContent>
                            <w:p>
                              <w:pPr>
                                <w:spacing w:before="52"/>
                                <w:ind w:left="643" w:right="0" w:firstLine="0"/>
                                <w:jc w:val="left"/>
                                <w:rPr>
                                  <w:rFonts w:hint="eastAsia" w:ascii="宋体" w:eastAsia="宋体"/>
                                  <w:sz w:val="32"/>
                                </w:rPr>
                              </w:pPr>
                              <w:bookmarkStart w:id="6" w:name="页 7"/>
                              <w:bookmarkEnd w:id="6"/>
                              <w:r>
                                <w:rPr>
                                  <w:rFonts w:hint="eastAsia" w:ascii="宋体" w:eastAsia="宋体"/>
                                  <w:color w:val="ED7D31"/>
                                  <w:sz w:val="32"/>
                                </w:rPr>
                                <w:t>部分优秀企业</w:t>
                              </w:r>
                            </w:p>
                          </w:txbxContent>
                        </wps:txbx>
                        <wps:bodyPr lIns="0" tIns="0" rIns="0" bIns="0" upright="1"/>
                      </wps:wsp>
                    </wpg:wgp>
                  </a:graphicData>
                </a:graphic>
              </wp:inline>
            </w:drawing>
          </mc:Choice>
          <mc:Fallback>
            <w:pict>
              <v:group id="组合 96" o:spid="_x0000_s1026" o:spt="203" style="height:25.2pt;width:498.9pt;" coordsize="9978,504" o:gfxdata="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Gm5kzNUAAAAE&#10;AQAADwAAAAAAAAABACAAAAAiAAAAZHJzL2Rvd25yZXYueG1sUEsBAhQAFAAAAAgAh07iQClY+Gjn&#10;AwAAggsAAA4AAAAAAAAAAQAgAAAAJAEAAGRycy9lMm9Eb2MueG1sUEsFBgAAAAAGAAYAWQEAAH0H&#10;AAAAAA==&#10;">
                <o:lock v:ext="edit" aspectratio="f"/>
                <v:shape id="任意多边形 97" o:spid="_x0000_s1026" o:spt="100" style="position:absolute;left:0;top:0;height:482;width:485;" fillcolor="#ED7D31" filled="t" stroked="f" coordsize="485,482" o:gfxdata="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paBrgAAADbAAAA&#10;DwAAAAAAAAABACAAAAAiAAAAZHJzL2Rvd25yZXYueG1sUEsBAhQAFAAAAAgAh07iQDMvBZ47AAAA&#10;OQAAABAAAAAAAAAAAQAgAAAABwEAAGRycy9zaGFwZXhtbC54bWxQSwUGAAAAAAYABgBbAQAAsQMA&#10;AAAA&#10;" path="m234,0l161,0,98,13,47,47,13,98,0,161,0,482,193,482,270,476,339,457,398,426,444,381,474,323,485,250,477,176,453,114,415,65,365,29,304,7,234,0xe">
                  <v:fill on="t" focussize="0,0"/>
                  <v:stroke on="f"/>
                  <v:imagedata o:title=""/>
                  <o:lock v:ext="edit" aspectratio="f"/>
                </v:shape>
                <v:line id="直线 98" o:spid="_x0000_s1026" o:spt="20" style="position:absolute;left:0;top:489;height:0;width:9978;" filled="f" stroked="t" coordsize="21600,21600" o:gfxdata="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8Ty28AAAA&#10;2wAAAA8AAAAAAAAAAQAgAAAAIgAAAGRycy9kb3ducmV2LnhtbFBLAQIUABQAAAAIAIdO4kAzLwWe&#10;OwAAADkAAAAQAAAAAAAAAAEAIAAAAAsBAABkcnMvc2hhcGV4bWwueG1sUEsFBgAAAAAGAAYAWwEA&#10;ALUDAAAAAA==&#10;">
                  <v:fill on="f" focussize="0,0"/>
                  <v:stroke weight="1.41732283464567pt" color="#ED7D31" joinstyle="round"/>
                  <v:imagedata o:title=""/>
                  <o:lock v:ext="edit" aspectratio="f"/>
                </v:line>
                <v:shape id="文本框 99" o:spid="_x0000_s1026" o:spt="202" type="#_x0000_t202" style="position:absolute;left:0;top:0;height:504;width:9978;"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52"/>
                          <w:ind w:left="643" w:right="0" w:firstLine="0"/>
                          <w:jc w:val="left"/>
                          <w:rPr>
                            <w:rFonts w:hint="eastAsia" w:ascii="宋体" w:eastAsia="宋体"/>
                            <w:sz w:val="32"/>
                          </w:rPr>
                        </w:pPr>
                        <w:bookmarkStart w:id="6" w:name="页 7"/>
                        <w:bookmarkEnd w:id="6"/>
                        <w:r>
                          <w:rPr>
                            <w:rFonts w:hint="eastAsia" w:ascii="宋体" w:eastAsia="宋体"/>
                            <w:color w:val="ED7D31"/>
                            <w:sz w:val="32"/>
                          </w:rPr>
                          <w:t>部分优秀企业</w:t>
                        </w:r>
                      </w:p>
                    </w:txbxContent>
                  </v:textbox>
                </v:shape>
                <w10:wrap type="none"/>
                <w10:anchorlock/>
              </v:group>
            </w:pict>
          </mc:Fallback>
        </mc:AlternateContent>
      </w:r>
    </w:p>
    <w:p>
      <w:pPr>
        <w:pStyle w:val="3"/>
        <w:spacing w:before="14"/>
        <w:rPr>
          <w:sz w:val="3"/>
        </w:rPr>
      </w:pPr>
    </w:p>
    <w:p>
      <w:pPr>
        <w:spacing w:after="0"/>
        <w:rPr>
          <w:sz w:val="3"/>
        </w:rPr>
        <w:sectPr>
          <w:pgSz w:w="11910" w:h="16840"/>
          <w:pgMar w:top="1460" w:right="640" w:bottom="280" w:left="820" w:header="656" w:footer="0" w:gutter="0"/>
          <w:cols w:space="720" w:num="1"/>
        </w:sectPr>
      </w:pPr>
    </w:p>
    <w:p>
      <w:pPr>
        <w:spacing w:before="37" w:line="377" w:lineRule="exact"/>
        <w:ind w:left="139" w:right="0" w:firstLine="0"/>
        <w:jc w:val="left"/>
        <w:rPr>
          <w:sz w:val="22"/>
        </w:rPr>
      </w:pPr>
      <w:r>
        <w:rPr>
          <w:color w:val="231916"/>
          <w:sz w:val="22"/>
        </w:rPr>
        <w:t>东升集团</w:t>
      </w:r>
    </w:p>
    <w:p>
      <w:pPr>
        <w:spacing w:before="0" w:line="349" w:lineRule="exact"/>
        <w:ind w:left="138" w:right="0" w:firstLine="0"/>
        <w:jc w:val="left"/>
        <w:rPr>
          <w:sz w:val="22"/>
        </w:rPr>
      </w:pPr>
      <w:r>
        <w:rPr>
          <w:color w:val="231916"/>
          <w:sz w:val="22"/>
        </w:rPr>
        <w:t>河南鑫山集团</w:t>
      </w:r>
    </w:p>
    <w:p>
      <w:pPr>
        <w:spacing w:before="0" w:line="349" w:lineRule="exact"/>
        <w:ind w:left="138" w:right="0" w:firstLine="0"/>
        <w:jc w:val="left"/>
        <w:rPr>
          <w:sz w:val="22"/>
        </w:rPr>
      </w:pPr>
      <w:r>
        <w:rPr>
          <w:color w:val="231916"/>
          <w:sz w:val="22"/>
        </w:rPr>
        <w:t>盈盛控股集团有限公司</w:t>
      </w:r>
    </w:p>
    <w:p>
      <w:pPr>
        <w:spacing w:before="0" w:line="350" w:lineRule="exact"/>
        <w:ind w:left="138" w:right="0" w:firstLine="0"/>
        <w:jc w:val="left"/>
        <w:rPr>
          <w:sz w:val="22"/>
        </w:rPr>
      </w:pPr>
      <w:r>
        <w:rPr>
          <w:color w:val="231916"/>
          <w:spacing w:val="11"/>
          <w:sz w:val="22"/>
        </w:rPr>
        <w:t>腾升建筑装饰股份有限公司</w:t>
      </w:r>
    </w:p>
    <w:p>
      <w:pPr>
        <w:spacing w:before="13" w:line="206" w:lineRule="auto"/>
        <w:ind w:left="138" w:right="38" w:firstLine="0"/>
        <w:jc w:val="left"/>
        <w:rPr>
          <w:sz w:val="22"/>
        </w:rPr>
      </w:pPr>
      <w:r>
        <w:rPr>
          <w:color w:val="231916"/>
          <w:spacing w:val="11"/>
          <w:sz w:val="22"/>
        </w:rPr>
        <w:t>河南鑫金汇不锈钢产业集团有限公司河南驰诚电气股份有限公司</w:t>
      </w:r>
    </w:p>
    <w:p>
      <w:pPr>
        <w:spacing w:before="0" w:line="208" w:lineRule="auto"/>
        <w:ind w:left="138" w:right="495" w:firstLine="8"/>
        <w:jc w:val="left"/>
        <w:rPr>
          <w:sz w:val="22"/>
        </w:rPr>
      </w:pPr>
      <w:r>
        <w:rPr>
          <w:color w:val="231916"/>
          <w:spacing w:val="10"/>
          <w:sz w:val="22"/>
        </w:rPr>
        <w:t>河南沥太装饰工程股份有限公司</w:t>
      </w:r>
      <w:r>
        <w:rPr>
          <w:color w:val="231916"/>
          <w:spacing w:val="11"/>
          <w:sz w:val="22"/>
        </w:rPr>
        <w:t>河南华宇高炉实业有限公司</w:t>
      </w:r>
    </w:p>
    <w:p>
      <w:pPr>
        <w:spacing w:before="0" w:line="206" w:lineRule="auto"/>
        <w:ind w:left="138" w:right="737" w:firstLine="0"/>
        <w:jc w:val="left"/>
        <w:rPr>
          <w:sz w:val="22"/>
        </w:rPr>
      </w:pPr>
      <w:r>
        <w:rPr>
          <w:color w:val="231916"/>
          <w:spacing w:val="11"/>
          <w:sz w:val="22"/>
        </w:rPr>
        <w:t xml:space="preserve">河南中沃消防科技有限公司 </w:t>
      </w:r>
      <w:r>
        <w:rPr>
          <w:color w:val="231916"/>
          <w:spacing w:val="10"/>
          <w:sz w:val="22"/>
        </w:rPr>
        <w:t>河南屋里修网络科技有限公司</w:t>
      </w:r>
    </w:p>
    <w:p>
      <w:pPr>
        <w:spacing w:before="1" w:line="206" w:lineRule="auto"/>
        <w:ind w:left="138" w:right="38" w:firstLine="0"/>
        <w:jc w:val="left"/>
        <w:rPr>
          <w:sz w:val="22"/>
        </w:rPr>
      </w:pPr>
      <w:r>
        <w:rPr>
          <w:color w:val="231916"/>
          <w:spacing w:val="11"/>
          <w:sz w:val="22"/>
        </w:rPr>
        <w:t>河南民安国泰投资控股发展有限公司</w:t>
      </w:r>
      <w:r>
        <w:rPr>
          <w:color w:val="231916"/>
          <w:spacing w:val="12"/>
          <w:sz w:val="22"/>
        </w:rPr>
        <w:t>河南恒熙玥母婴护理有限公司</w:t>
      </w:r>
    </w:p>
    <w:p>
      <w:pPr>
        <w:spacing w:before="4" w:line="206" w:lineRule="auto"/>
        <w:ind w:left="137" w:right="271" w:firstLine="33"/>
        <w:jc w:val="left"/>
        <w:rPr>
          <w:sz w:val="22"/>
        </w:rPr>
      </w:pPr>
      <w:r>
        <w:rPr>
          <w:color w:val="231916"/>
          <w:sz w:val="22"/>
        </w:rPr>
        <w:t>焦作市云台山医药股份有限公司贵州茅台酒厂白金酒有限责任公司深圳文果服饰有限公司</w:t>
      </w:r>
    </w:p>
    <w:p>
      <w:pPr>
        <w:spacing w:before="1" w:line="208" w:lineRule="auto"/>
        <w:ind w:left="138" w:right="1202" w:firstLine="24"/>
        <w:jc w:val="left"/>
        <w:rPr>
          <w:sz w:val="22"/>
        </w:rPr>
      </w:pPr>
      <w:r>
        <w:rPr>
          <w:color w:val="231916"/>
          <w:sz w:val="22"/>
        </w:rPr>
        <w:t>信阳灵石科技有限公司巩义市闯王机械有限公司</w:t>
      </w:r>
    </w:p>
    <w:p>
      <w:pPr>
        <w:spacing w:before="0" w:line="364" w:lineRule="exact"/>
        <w:ind w:left="138" w:right="0" w:firstLine="0"/>
        <w:jc w:val="left"/>
        <w:rPr>
          <w:sz w:val="22"/>
        </w:rPr>
      </w:pPr>
      <w:r>
        <w:rPr>
          <w:color w:val="231916"/>
          <w:sz w:val="22"/>
        </w:rPr>
        <w:t>濮阳市泰普胶粘制品有限公司</w:t>
      </w:r>
    </w:p>
    <w:p>
      <w:pPr>
        <w:spacing w:before="78" w:line="206" w:lineRule="auto"/>
        <w:ind w:left="138" w:right="3856" w:firstLine="3"/>
        <w:jc w:val="left"/>
        <w:rPr>
          <w:sz w:val="22"/>
        </w:rPr>
      </w:pPr>
      <w:r>
        <w:br w:type="column"/>
      </w:r>
      <w:r>
        <w:rPr>
          <w:color w:val="231916"/>
          <w:sz w:val="22"/>
        </w:rPr>
        <w:t>名谦集团丽人集团</w:t>
      </w:r>
    </w:p>
    <w:p>
      <w:pPr>
        <w:spacing w:before="0" w:line="337" w:lineRule="exact"/>
        <w:ind w:left="140" w:right="0" w:firstLine="0"/>
        <w:jc w:val="left"/>
        <w:rPr>
          <w:sz w:val="22"/>
        </w:rPr>
      </w:pPr>
      <w:r>
        <w:rPr>
          <w:color w:val="231916"/>
          <w:sz w:val="22"/>
        </w:rPr>
        <w:t>焦作新未来集团</w:t>
      </w:r>
    </w:p>
    <w:p>
      <w:pPr>
        <w:spacing w:before="13" w:line="206" w:lineRule="auto"/>
        <w:ind w:left="141" w:right="2459" w:hanging="4"/>
        <w:jc w:val="left"/>
        <w:rPr>
          <w:sz w:val="22"/>
        </w:rPr>
      </w:pPr>
      <w:r>
        <w:rPr>
          <w:color w:val="231916"/>
          <w:sz w:val="22"/>
        </w:rPr>
        <w:t>三全食品股份有限公司河南新亚实业有限公司</w:t>
      </w:r>
    </w:p>
    <w:p>
      <w:pPr>
        <w:spacing w:before="0" w:line="340" w:lineRule="exact"/>
        <w:ind w:left="141" w:right="0" w:firstLine="0"/>
        <w:jc w:val="left"/>
        <w:rPr>
          <w:sz w:val="22"/>
        </w:rPr>
      </w:pPr>
      <w:r>
        <w:rPr>
          <w:color w:val="231916"/>
          <w:sz w:val="22"/>
        </w:rPr>
        <w:t>河南核信恒达实业有限公司</w:t>
      </w:r>
    </w:p>
    <w:p>
      <w:pPr>
        <w:spacing w:before="10" w:line="208" w:lineRule="auto"/>
        <w:ind w:left="141" w:right="1294" w:firstLine="0"/>
        <w:jc w:val="left"/>
        <w:rPr>
          <w:sz w:val="22"/>
        </w:rPr>
      </w:pPr>
      <w:r>
        <w:rPr>
          <w:color w:val="231916"/>
          <w:spacing w:val="11"/>
          <w:sz w:val="22"/>
        </w:rPr>
        <w:t xml:space="preserve">河南博源电力设备股份有限公司 </w:t>
      </w:r>
      <w:r>
        <w:rPr>
          <w:color w:val="231916"/>
          <w:spacing w:val="10"/>
          <w:sz w:val="22"/>
        </w:rPr>
        <w:t>河南鑫安利安全科技股份有限公司</w:t>
      </w:r>
      <w:r>
        <w:rPr>
          <w:color w:val="231916"/>
          <w:spacing w:val="12"/>
          <w:sz w:val="22"/>
        </w:rPr>
        <w:t>河南一百度电子技术有限公司</w:t>
      </w:r>
    </w:p>
    <w:p>
      <w:pPr>
        <w:spacing w:before="0" w:line="206" w:lineRule="auto"/>
        <w:ind w:left="141" w:right="1760" w:hanging="1"/>
        <w:jc w:val="left"/>
        <w:rPr>
          <w:sz w:val="22"/>
        </w:rPr>
      </w:pPr>
      <w:r>
        <w:rPr>
          <w:color w:val="231916"/>
          <w:sz w:val="22"/>
        </w:rPr>
        <w:t>河南省卫群科技发展有限公司郑州朴华科技有限公司</w:t>
      </w:r>
    </w:p>
    <w:p>
      <w:pPr>
        <w:spacing w:before="0" w:line="206" w:lineRule="auto"/>
        <w:ind w:left="141" w:right="1760" w:firstLine="0"/>
        <w:jc w:val="left"/>
        <w:rPr>
          <w:sz w:val="22"/>
        </w:rPr>
      </w:pPr>
      <w:r>
        <w:rPr>
          <w:color w:val="231916"/>
          <w:spacing w:val="11"/>
          <w:sz w:val="22"/>
        </w:rPr>
        <w:t xml:space="preserve">郑州牧泉生物科技有限公司 郑州阳坤医疗器械有限公司 郑州同鑫制冷设备有限公司 </w:t>
      </w:r>
      <w:r>
        <w:rPr>
          <w:color w:val="231916"/>
          <w:spacing w:val="10"/>
          <w:sz w:val="22"/>
        </w:rPr>
        <w:t>河南百芝源绿色饮品有限公司</w:t>
      </w:r>
      <w:r>
        <w:rPr>
          <w:color w:val="231916"/>
          <w:spacing w:val="11"/>
          <w:sz w:val="22"/>
        </w:rPr>
        <w:t>河南沃丰农业开发有限公司</w:t>
      </w:r>
    </w:p>
    <w:p>
      <w:pPr>
        <w:spacing w:before="8" w:line="206" w:lineRule="auto"/>
        <w:ind w:left="141" w:right="1294" w:firstLine="0"/>
        <w:jc w:val="left"/>
        <w:rPr>
          <w:sz w:val="22"/>
        </w:rPr>
      </w:pPr>
      <w:r>
        <w:rPr>
          <w:color w:val="231916"/>
          <w:sz w:val="22"/>
        </w:rPr>
        <w:t>河南省中原建设监理中心有限公司河南丰利石化有限公司</w:t>
      </w:r>
    </w:p>
    <w:p>
      <w:pPr>
        <w:spacing w:after="0" w:line="206" w:lineRule="auto"/>
        <w:jc w:val="left"/>
        <w:rPr>
          <w:sz w:val="22"/>
        </w:rPr>
        <w:sectPr>
          <w:type w:val="continuous"/>
          <w:pgSz w:w="11910" w:h="16840"/>
          <w:pgMar w:top="1460" w:right="640" w:bottom="280" w:left="820" w:header="720" w:footer="720" w:gutter="0"/>
          <w:cols w:equalWidth="0" w:num="2">
            <w:col w:w="3894" w:space="1632"/>
            <w:col w:w="4924"/>
          </w:cols>
        </w:sectPr>
      </w:pPr>
    </w:p>
    <w:p>
      <w:pPr>
        <w:pStyle w:val="3"/>
        <w:rPr>
          <w:sz w:val="20"/>
        </w:rPr>
      </w:pPr>
    </w:p>
    <w:p>
      <w:pPr>
        <w:pStyle w:val="3"/>
        <w:spacing w:before="12"/>
        <w:rPr>
          <w:sz w:val="14"/>
        </w:rPr>
      </w:pPr>
    </w:p>
    <w:p>
      <w:pPr>
        <w:pStyle w:val="3"/>
        <w:ind w:left="128"/>
        <w:rPr>
          <w:sz w:val="20"/>
        </w:rPr>
      </w:pPr>
      <w:r>
        <w:rPr>
          <w:sz w:val="20"/>
        </w:rPr>
        <mc:AlternateContent>
          <mc:Choice Requires="wpg">
            <w:drawing>
              <wp:inline distT="0" distB="0" distL="114300" distR="114300">
                <wp:extent cx="6336030" cy="320040"/>
                <wp:effectExtent l="0" t="0" r="7620" b="3810"/>
                <wp:docPr id="45" name="组合 100"/>
                <wp:cNvGraphicFramePr/>
                <a:graphic xmlns:a="http://schemas.openxmlformats.org/drawingml/2006/main">
                  <a:graphicData uri="http://schemas.microsoft.com/office/word/2010/wordprocessingGroup">
                    <wpg:wgp>
                      <wpg:cNvGrpSpPr/>
                      <wpg:grpSpPr>
                        <a:xfrm>
                          <a:off x="0" y="0"/>
                          <a:ext cx="6336030" cy="320040"/>
                          <a:chOff x="0" y="0"/>
                          <a:chExt cx="9978" cy="504"/>
                        </a:xfrm>
                      </wpg:grpSpPr>
                      <wps:wsp>
                        <wps:cNvPr id="42" name="任意多边形 101"/>
                        <wps:cNvSpPr/>
                        <wps:spPr>
                          <a:xfrm>
                            <a:off x="0" y="0"/>
                            <a:ext cx="485" cy="482"/>
                          </a:xfrm>
                          <a:custGeom>
                            <a:avLst/>
                            <a:gdLst/>
                            <a:ahLst/>
                            <a:cxnLst/>
                            <a:pathLst>
                              <a:path w="485" h="482">
                                <a:moveTo>
                                  <a:pt x="234" y="0"/>
                                </a:moveTo>
                                <a:lnTo>
                                  <a:pt x="161" y="0"/>
                                </a:lnTo>
                                <a:lnTo>
                                  <a:pt x="98" y="13"/>
                                </a:lnTo>
                                <a:lnTo>
                                  <a:pt x="47" y="47"/>
                                </a:lnTo>
                                <a:lnTo>
                                  <a:pt x="13" y="98"/>
                                </a:lnTo>
                                <a:lnTo>
                                  <a:pt x="0" y="161"/>
                                </a:lnTo>
                                <a:lnTo>
                                  <a:pt x="0" y="482"/>
                                </a:lnTo>
                                <a:lnTo>
                                  <a:pt x="193" y="482"/>
                                </a:lnTo>
                                <a:lnTo>
                                  <a:pt x="270" y="476"/>
                                </a:lnTo>
                                <a:lnTo>
                                  <a:pt x="339" y="457"/>
                                </a:lnTo>
                                <a:lnTo>
                                  <a:pt x="398" y="426"/>
                                </a:lnTo>
                                <a:lnTo>
                                  <a:pt x="444" y="381"/>
                                </a:lnTo>
                                <a:lnTo>
                                  <a:pt x="474" y="323"/>
                                </a:lnTo>
                                <a:lnTo>
                                  <a:pt x="485" y="250"/>
                                </a:lnTo>
                                <a:lnTo>
                                  <a:pt x="477" y="176"/>
                                </a:lnTo>
                                <a:lnTo>
                                  <a:pt x="453" y="114"/>
                                </a:lnTo>
                                <a:lnTo>
                                  <a:pt x="415" y="65"/>
                                </a:lnTo>
                                <a:lnTo>
                                  <a:pt x="365" y="29"/>
                                </a:lnTo>
                                <a:lnTo>
                                  <a:pt x="304" y="7"/>
                                </a:lnTo>
                                <a:lnTo>
                                  <a:pt x="234" y="0"/>
                                </a:lnTo>
                                <a:close/>
                              </a:path>
                            </a:pathLst>
                          </a:custGeom>
                          <a:solidFill>
                            <a:srgbClr val="ED7D31"/>
                          </a:solidFill>
                          <a:ln>
                            <a:noFill/>
                          </a:ln>
                        </wps:spPr>
                        <wps:bodyPr upright="1"/>
                      </wps:wsp>
                      <wps:wsp>
                        <wps:cNvPr id="43" name="直线 102"/>
                        <wps:cNvSpPr/>
                        <wps:spPr>
                          <a:xfrm>
                            <a:off x="0" y="489"/>
                            <a:ext cx="9978" cy="0"/>
                          </a:xfrm>
                          <a:prstGeom prst="line">
                            <a:avLst/>
                          </a:prstGeom>
                          <a:ln w="18000" cap="flat" cmpd="sng">
                            <a:solidFill>
                              <a:srgbClr val="ED7D31"/>
                            </a:solidFill>
                            <a:prstDash val="solid"/>
                            <a:headEnd type="none" w="med" len="med"/>
                            <a:tailEnd type="none" w="med" len="med"/>
                          </a:ln>
                        </wps:spPr>
                        <wps:bodyPr upright="1"/>
                      </wps:wsp>
                      <wps:wsp>
                        <wps:cNvPr id="44" name="文本框 103"/>
                        <wps:cNvSpPr txBox="1"/>
                        <wps:spPr>
                          <a:xfrm>
                            <a:off x="0" y="0"/>
                            <a:ext cx="9978" cy="504"/>
                          </a:xfrm>
                          <a:prstGeom prst="rect">
                            <a:avLst/>
                          </a:prstGeom>
                          <a:noFill/>
                          <a:ln>
                            <a:noFill/>
                          </a:ln>
                        </wps:spPr>
                        <wps:txbx>
                          <w:txbxContent>
                            <w:p>
                              <w:pPr>
                                <w:spacing w:before="52"/>
                                <w:ind w:left="643" w:right="0" w:firstLine="0"/>
                                <w:jc w:val="left"/>
                                <w:rPr>
                                  <w:rFonts w:hint="eastAsia" w:ascii="宋体" w:eastAsia="宋体"/>
                                  <w:sz w:val="32"/>
                                </w:rPr>
                              </w:pPr>
                              <w:r>
                                <w:rPr>
                                  <w:rFonts w:hint="eastAsia" w:ascii="宋体" w:eastAsia="宋体"/>
                                  <w:color w:val="ED7D31"/>
                                  <w:sz w:val="32"/>
                                </w:rPr>
                                <w:t>往届精彩回顾</w:t>
                              </w:r>
                            </w:p>
                          </w:txbxContent>
                        </wps:txbx>
                        <wps:bodyPr lIns="0" tIns="0" rIns="0" bIns="0" upright="1"/>
                      </wps:wsp>
                    </wpg:wgp>
                  </a:graphicData>
                </a:graphic>
              </wp:inline>
            </w:drawing>
          </mc:Choice>
          <mc:Fallback>
            <w:pict>
              <v:group id="组合 100" o:spid="_x0000_s1026" o:spt="203" style="height:25.2pt;width:498.9pt;" coordsize="9978,504" o:gfxdata="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Gm5kzNUAAAAEAQAADwAA&#10;AAAAAAABACAAAAAiAAAAZHJzL2Rvd25yZXYueG1sUEsBAhQAFAAAAAgAh07iQLI0E67hAwAAhgsA&#10;AA4AAAAAAAAAAQAgAAAAJAEAAGRycy9lMm9Eb2MueG1sUEsFBgAAAAAGAAYAWQEAAHcHAAAAAA==&#10;">
                <o:lock v:ext="edit" aspectratio="f"/>
                <v:shape id="任意多边形 101" o:spid="_x0000_s1026" o:spt="100" style="position:absolute;left:0;top:0;height:482;width:485;" fillcolor="#ED7D31" filled="t" stroked="f" coordsize="485,482" o:gfxdata="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0HpG8AAAA&#10;2wAAAA8AAAAAAAAAAQAgAAAAIgAAAGRycy9kb3ducmV2LnhtbFBLAQIUABQAAAAIAIdO4kAzLwWe&#10;OwAAADkAAAAQAAAAAAAAAAEAIAAAAAsBAABkcnMvc2hhcGV4bWwueG1sUEsFBgAAAAAGAAYAWwEA&#10;ALUDAAAAAA==&#10;" path="m234,0l161,0,98,13,47,47,13,98,0,161,0,482,193,482,270,476,339,457,398,426,444,381,474,323,485,250,477,176,453,114,415,65,365,29,304,7,234,0xe">
                  <v:fill on="t" focussize="0,0"/>
                  <v:stroke on="f"/>
                  <v:imagedata o:title=""/>
                  <o:lock v:ext="edit" aspectratio="f"/>
                </v:shape>
                <v:line id="直线 102" o:spid="_x0000_s1026" o:spt="20" style="position:absolute;left:0;top:489;height:0;width:9978;" filled="f" stroked="t" coordsize="21600,21600" o:gfxdata="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0gu6vQAA&#10;ANsAAAAPAAAAAAAAAAEAIAAAACIAAABkcnMvZG93bnJldi54bWxQSwECFAAUAAAACACHTuJAMy8F&#10;njsAAAA5AAAAEAAAAAAAAAABACAAAAAMAQAAZHJzL3NoYXBleG1sLnhtbFBLBQYAAAAABgAGAFsB&#10;AAC2AwAAAAA=&#10;">
                  <v:fill on="f" focussize="0,0"/>
                  <v:stroke weight="1.41732283464567pt" color="#ED7D31" joinstyle="round"/>
                  <v:imagedata o:title=""/>
                  <o:lock v:ext="edit" aspectratio="f"/>
                </v:line>
                <v:shape id="文本框 103" o:spid="_x0000_s1026" o:spt="202" type="#_x0000_t202" style="position:absolute;left:0;top:0;height:504;width:9978;"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2"/>
                          <w:ind w:left="643" w:right="0" w:firstLine="0"/>
                          <w:jc w:val="left"/>
                          <w:rPr>
                            <w:rFonts w:hint="eastAsia" w:ascii="宋体" w:eastAsia="宋体"/>
                            <w:sz w:val="32"/>
                          </w:rPr>
                        </w:pPr>
                        <w:r>
                          <w:rPr>
                            <w:rFonts w:hint="eastAsia" w:ascii="宋体" w:eastAsia="宋体"/>
                            <w:color w:val="ED7D31"/>
                            <w:sz w:val="32"/>
                          </w:rPr>
                          <w:t>往届精彩回顾</w:t>
                        </w:r>
                      </w:p>
                    </w:txbxContent>
                  </v:textbox>
                </v:shape>
                <w10:wrap type="none"/>
                <w10:anchorlock/>
              </v:group>
            </w:pict>
          </mc:Fallback>
        </mc:AlternateContent>
      </w:r>
    </w:p>
    <w:p>
      <w:pPr>
        <w:spacing w:before="185" w:line="175" w:lineRule="auto"/>
        <w:ind w:left="112" w:right="289" w:firstLine="0"/>
        <w:jc w:val="left"/>
        <w:rPr>
          <w:sz w:val="22"/>
        </w:rPr>
      </w:pPr>
      <w:bookmarkStart w:id="7" w:name="_GoBack"/>
      <w:r>
        <w:rPr>
          <w:color w:val="231916"/>
          <w:sz w:val="22"/>
        </w:rPr>
        <w:t>将有机会参加——北上广企业发展高峰论坛、中国企业家年会、亚布力论坛、搜狐财经年会等顶级年会之一。</w:t>
      </w:r>
    </w:p>
    <w:bookmarkEnd w:id="7"/>
    <w:p>
      <w:pPr>
        <w:pStyle w:val="3"/>
        <w:spacing w:before="5"/>
        <w:rPr>
          <w:sz w:val="7"/>
        </w:rPr>
      </w:pPr>
      <w:r>
        <w:drawing>
          <wp:anchor distT="0" distB="0" distL="0" distR="0" simplePos="0" relativeHeight="251660288" behindDoc="0" locked="0" layoutInCell="1" allowOverlap="1">
            <wp:simplePos x="0" y="0"/>
            <wp:positionH relativeFrom="page">
              <wp:posOffset>614680</wp:posOffset>
            </wp:positionH>
            <wp:positionV relativeFrom="paragraph">
              <wp:posOffset>109855</wp:posOffset>
            </wp:positionV>
            <wp:extent cx="6286500" cy="1257300"/>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pic:cNvPicPr>
                      <a:picLocks noChangeAspect="1"/>
                    </pic:cNvPicPr>
                  </pic:nvPicPr>
                  <pic:blipFill>
                    <a:blip r:embed="rId25" cstate="print"/>
                    <a:stretch>
                      <a:fillRect/>
                    </a:stretch>
                  </pic:blipFill>
                  <pic:spPr>
                    <a:xfrm>
                      <a:off x="0" y="0"/>
                      <a:ext cx="6286505" cy="1257300"/>
                    </a:xfrm>
                    <a:prstGeom prst="rect">
                      <a:avLst/>
                    </a:prstGeom>
                  </pic:spPr>
                </pic:pic>
              </a:graphicData>
            </a:graphic>
          </wp:anchor>
        </w:drawing>
      </w:r>
    </w:p>
    <w:p>
      <w:pPr>
        <w:pStyle w:val="3"/>
        <w:spacing w:before="13"/>
        <w:rPr>
          <w:sz w:val="4"/>
        </w:rPr>
      </w:pPr>
    </w:p>
    <w:p>
      <w:pPr>
        <w:pStyle w:val="3"/>
        <w:ind w:left="119"/>
        <w:rPr>
          <w:sz w:val="20"/>
        </w:rPr>
      </w:pPr>
      <w:r>
        <w:rPr>
          <w:sz w:val="20"/>
        </w:rPr>
        <mc:AlternateContent>
          <mc:Choice Requires="wpg">
            <w:drawing>
              <wp:inline distT="0" distB="0" distL="114300" distR="114300">
                <wp:extent cx="6336030" cy="683895"/>
                <wp:effectExtent l="0" t="0" r="7620" b="1905"/>
                <wp:docPr id="52" name="组合 104"/>
                <wp:cNvGraphicFramePr/>
                <a:graphic xmlns:a="http://schemas.openxmlformats.org/drawingml/2006/main">
                  <a:graphicData uri="http://schemas.microsoft.com/office/word/2010/wordprocessingGroup">
                    <wpg:wgp>
                      <wpg:cNvGrpSpPr/>
                      <wpg:grpSpPr>
                        <a:xfrm>
                          <a:off x="0" y="0"/>
                          <a:ext cx="6336030" cy="683895"/>
                          <a:chOff x="0" y="0"/>
                          <a:chExt cx="9978" cy="1077"/>
                        </a:xfrm>
                      </wpg:grpSpPr>
                      <pic:pic xmlns:pic="http://schemas.openxmlformats.org/drawingml/2006/picture">
                        <pic:nvPicPr>
                          <pic:cNvPr id="46" name="图片 105"/>
                          <pic:cNvPicPr>
                            <a:picLocks noChangeAspect="1"/>
                          </pic:cNvPicPr>
                        </pic:nvPicPr>
                        <pic:blipFill>
                          <a:blip r:embed="rId26"/>
                          <a:stretch>
                            <a:fillRect/>
                          </a:stretch>
                        </pic:blipFill>
                        <pic:spPr>
                          <a:xfrm>
                            <a:off x="5282" y="0"/>
                            <a:ext cx="1616" cy="1077"/>
                          </a:xfrm>
                          <a:prstGeom prst="rect">
                            <a:avLst/>
                          </a:prstGeom>
                          <a:noFill/>
                          <a:ln>
                            <a:noFill/>
                          </a:ln>
                        </pic:spPr>
                      </pic:pic>
                      <pic:pic xmlns:pic="http://schemas.openxmlformats.org/drawingml/2006/picture">
                        <pic:nvPicPr>
                          <pic:cNvPr id="47" name="图片 106"/>
                          <pic:cNvPicPr>
                            <a:picLocks noChangeAspect="1"/>
                          </pic:cNvPicPr>
                        </pic:nvPicPr>
                        <pic:blipFill>
                          <a:blip r:embed="rId27"/>
                          <a:stretch>
                            <a:fillRect/>
                          </a:stretch>
                        </pic:blipFill>
                        <pic:spPr>
                          <a:xfrm>
                            <a:off x="3290" y="0"/>
                            <a:ext cx="1962" cy="1077"/>
                          </a:xfrm>
                          <a:prstGeom prst="rect">
                            <a:avLst/>
                          </a:prstGeom>
                          <a:noFill/>
                          <a:ln>
                            <a:noFill/>
                          </a:ln>
                        </pic:spPr>
                      </pic:pic>
                      <pic:pic xmlns:pic="http://schemas.openxmlformats.org/drawingml/2006/picture">
                        <pic:nvPicPr>
                          <pic:cNvPr id="48" name="图片 107"/>
                          <pic:cNvPicPr>
                            <a:picLocks noChangeAspect="1"/>
                          </pic:cNvPicPr>
                        </pic:nvPicPr>
                        <pic:blipFill>
                          <a:blip r:embed="rId28"/>
                          <a:stretch>
                            <a:fillRect/>
                          </a:stretch>
                        </pic:blipFill>
                        <pic:spPr>
                          <a:xfrm>
                            <a:off x="1645" y="0"/>
                            <a:ext cx="1615" cy="1077"/>
                          </a:xfrm>
                          <a:prstGeom prst="rect">
                            <a:avLst/>
                          </a:prstGeom>
                          <a:noFill/>
                          <a:ln>
                            <a:noFill/>
                          </a:ln>
                        </pic:spPr>
                      </pic:pic>
                      <pic:pic xmlns:pic="http://schemas.openxmlformats.org/drawingml/2006/picture">
                        <pic:nvPicPr>
                          <pic:cNvPr id="49" name="图片 108"/>
                          <pic:cNvPicPr>
                            <a:picLocks noChangeAspect="1"/>
                          </pic:cNvPicPr>
                        </pic:nvPicPr>
                        <pic:blipFill>
                          <a:blip r:embed="rId29"/>
                          <a:stretch>
                            <a:fillRect/>
                          </a:stretch>
                        </pic:blipFill>
                        <pic:spPr>
                          <a:xfrm>
                            <a:off x="0" y="0"/>
                            <a:ext cx="1616" cy="1077"/>
                          </a:xfrm>
                          <a:prstGeom prst="rect">
                            <a:avLst/>
                          </a:prstGeom>
                          <a:noFill/>
                          <a:ln>
                            <a:noFill/>
                          </a:ln>
                        </pic:spPr>
                      </pic:pic>
                      <pic:pic xmlns:pic="http://schemas.openxmlformats.org/drawingml/2006/picture">
                        <pic:nvPicPr>
                          <pic:cNvPr id="50" name="图片 109"/>
                          <pic:cNvPicPr>
                            <a:picLocks noChangeAspect="1"/>
                          </pic:cNvPicPr>
                        </pic:nvPicPr>
                        <pic:blipFill>
                          <a:blip r:embed="rId30"/>
                          <a:stretch>
                            <a:fillRect/>
                          </a:stretch>
                        </pic:blipFill>
                        <pic:spPr>
                          <a:xfrm>
                            <a:off x="6928" y="0"/>
                            <a:ext cx="1614" cy="1077"/>
                          </a:xfrm>
                          <a:prstGeom prst="rect">
                            <a:avLst/>
                          </a:prstGeom>
                          <a:noFill/>
                          <a:ln>
                            <a:noFill/>
                          </a:ln>
                        </pic:spPr>
                      </pic:pic>
                      <pic:pic xmlns:pic="http://schemas.openxmlformats.org/drawingml/2006/picture">
                        <pic:nvPicPr>
                          <pic:cNvPr id="51" name="图片 110"/>
                          <pic:cNvPicPr>
                            <a:picLocks noChangeAspect="1"/>
                          </pic:cNvPicPr>
                        </pic:nvPicPr>
                        <pic:blipFill>
                          <a:blip r:embed="rId31"/>
                          <a:stretch>
                            <a:fillRect/>
                          </a:stretch>
                        </pic:blipFill>
                        <pic:spPr>
                          <a:xfrm>
                            <a:off x="8572" y="0"/>
                            <a:ext cx="1406" cy="1077"/>
                          </a:xfrm>
                          <a:prstGeom prst="rect">
                            <a:avLst/>
                          </a:prstGeom>
                          <a:noFill/>
                          <a:ln>
                            <a:noFill/>
                          </a:ln>
                        </pic:spPr>
                      </pic:pic>
                    </wpg:wgp>
                  </a:graphicData>
                </a:graphic>
              </wp:inline>
            </w:drawing>
          </mc:Choice>
          <mc:Fallback>
            <w:pict>
              <v:group id="组合 104" o:spid="_x0000_s1026" o:spt="203" style="height:53.85pt;width:498.9pt;" coordsize="9978,1077" o:gfxdata="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">
                <o:lock v:ext="edit" aspectratio="f"/>
                <v:shape id="图片 105" o:spid="_x0000_s1026" o:spt="75" alt="" type="#_x0000_t75" style="position:absolute;left:5282;top:0;height:1077;width:1616;" filled="f" o:preferrelative="t" stroked="f" coordsize="21600,21600" o:gfxdata="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jp4G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图片 106" o:spid="_x0000_s1026" o:spt="75" alt="" type="#_x0000_t75" style="position:absolute;left:3290;top:0;height:1077;width:1962;" filled="f" o:preferrelative="t" stroked="f" coordsize="21600,21600" o:gfxdata="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OvA7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图片 107" o:spid="_x0000_s1026" o:spt="75" alt="" type="#_x0000_t75" style="position:absolute;left:1645;top:0;height:1077;width:1615;" filled="f" o:preferrelative="t" stroked="f" coordsize="21600,21600" o:gfxdata="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Qk++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图片 108" o:spid="_x0000_s1026" o:spt="75" alt="" type="#_x0000_t75" style="position:absolute;left:0;top:0;height:1077;width:1616;" filled="f" o:preferrelative="t" stroked="f" coordsize="21600,21600" o:gfxdata="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spG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图片 109" o:spid="_x0000_s1026" o:spt="75" alt="" type="#_x0000_t75" style="position:absolute;left:6928;top:0;height:1077;width:1614;" filled="f" o:preferrelative="t" stroked="f" coordsize="21600,21600" o:gfxdata="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RYd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图片 110" o:spid="_x0000_s1026" o:spt="75" alt="" type="#_x0000_t75" style="position:absolute;left:8572;top:0;height:1077;width:1406;" filled="f" o:preferrelative="t" stroked="f" coordsize="21600,21600" o:gfxdata="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m8qa8AAAA&#10;2wAAAA8AAAAAAAAAAQAgAAAAIgAAAGRycy9kb3ducmV2LnhtbFBLAQIUABQAAAAIAIdO4kAzLwWe&#10;OwAAADkAAAAQAAAAAAAAAAEAIAAAAAsBAABkcnMvc2hhcGV4bWwueG1sUEsFBgAAAAAGAAYAWwEA&#10;ALUDAAAAAA==&#10;">
                  <v:fill on="f" focussize="0,0"/>
                  <v:stroke on="f"/>
                  <v:imagedata r:id="rId31" o:title=""/>
                  <o:lock v:ext="edit" aspectratio="t"/>
                </v:shape>
                <w10:wrap type="none"/>
                <w10:anchorlock/>
              </v:group>
            </w:pict>
          </mc:Fallback>
        </mc:AlternateContent>
      </w:r>
    </w:p>
    <w:p>
      <w:pPr>
        <w:pStyle w:val="3"/>
        <w:spacing w:before="6"/>
        <w:rPr>
          <w:sz w:val="3"/>
        </w:rPr>
      </w:pPr>
      <w:r>
        <mc:AlternateContent>
          <mc:Choice Requires="wpg">
            <w:drawing>
              <wp:anchor distT="0" distB="0" distL="114300" distR="114300" simplePos="0" relativeHeight="251691008" behindDoc="1" locked="0" layoutInCell="1" allowOverlap="1">
                <wp:simplePos x="0" y="0"/>
                <wp:positionH relativeFrom="page">
                  <wp:posOffset>596265</wp:posOffset>
                </wp:positionH>
                <wp:positionV relativeFrom="paragraph">
                  <wp:posOffset>63500</wp:posOffset>
                </wp:positionV>
                <wp:extent cx="6336030" cy="1044575"/>
                <wp:effectExtent l="635" t="635" r="6985" b="2540"/>
                <wp:wrapTopAndBottom/>
                <wp:docPr id="126" name="组合 111"/>
                <wp:cNvGraphicFramePr/>
                <a:graphic xmlns:a="http://schemas.openxmlformats.org/drawingml/2006/main">
                  <a:graphicData uri="http://schemas.microsoft.com/office/word/2010/wordprocessingGroup">
                    <wpg:wgp>
                      <wpg:cNvGrpSpPr/>
                      <wpg:grpSpPr>
                        <a:xfrm>
                          <a:off x="0" y="0"/>
                          <a:ext cx="6336030" cy="1044575"/>
                          <a:chOff x="940" y="101"/>
                          <a:chExt cx="9978" cy="1645"/>
                        </a:xfrm>
                      </wpg:grpSpPr>
                      <pic:pic xmlns:pic="http://schemas.openxmlformats.org/drawingml/2006/picture">
                        <pic:nvPicPr>
                          <pic:cNvPr id="122" name="图片 112"/>
                          <pic:cNvPicPr>
                            <a:picLocks noChangeAspect="1"/>
                          </pic:cNvPicPr>
                        </pic:nvPicPr>
                        <pic:blipFill>
                          <a:blip r:embed="rId32"/>
                          <a:stretch>
                            <a:fillRect/>
                          </a:stretch>
                        </pic:blipFill>
                        <pic:spPr>
                          <a:xfrm>
                            <a:off x="8433" y="100"/>
                            <a:ext cx="2485" cy="1645"/>
                          </a:xfrm>
                          <a:prstGeom prst="rect">
                            <a:avLst/>
                          </a:prstGeom>
                          <a:noFill/>
                          <a:ln>
                            <a:noFill/>
                          </a:ln>
                        </pic:spPr>
                      </pic:pic>
                      <pic:pic xmlns:pic="http://schemas.openxmlformats.org/drawingml/2006/picture">
                        <pic:nvPicPr>
                          <pic:cNvPr id="123" name="图片 113"/>
                          <pic:cNvPicPr>
                            <a:picLocks noChangeAspect="1"/>
                          </pic:cNvPicPr>
                        </pic:nvPicPr>
                        <pic:blipFill>
                          <a:blip r:embed="rId33"/>
                          <a:stretch>
                            <a:fillRect/>
                          </a:stretch>
                        </pic:blipFill>
                        <pic:spPr>
                          <a:xfrm>
                            <a:off x="5748" y="100"/>
                            <a:ext cx="2653" cy="1645"/>
                          </a:xfrm>
                          <a:prstGeom prst="rect">
                            <a:avLst/>
                          </a:prstGeom>
                          <a:noFill/>
                          <a:ln>
                            <a:noFill/>
                          </a:ln>
                        </pic:spPr>
                      </pic:pic>
                      <pic:pic xmlns:pic="http://schemas.openxmlformats.org/drawingml/2006/picture">
                        <pic:nvPicPr>
                          <pic:cNvPr id="124" name="图片 114"/>
                          <pic:cNvPicPr>
                            <a:picLocks noChangeAspect="1"/>
                          </pic:cNvPicPr>
                        </pic:nvPicPr>
                        <pic:blipFill>
                          <a:blip r:embed="rId34"/>
                          <a:stretch>
                            <a:fillRect/>
                          </a:stretch>
                        </pic:blipFill>
                        <pic:spPr>
                          <a:xfrm>
                            <a:off x="939" y="100"/>
                            <a:ext cx="2277" cy="1645"/>
                          </a:xfrm>
                          <a:prstGeom prst="rect">
                            <a:avLst/>
                          </a:prstGeom>
                          <a:noFill/>
                          <a:ln>
                            <a:noFill/>
                          </a:ln>
                        </pic:spPr>
                      </pic:pic>
                      <pic:pic xmlns:pic="http://schemas.openxmlformats.org/drawingml/2006/picture">
                        <pic:nvPicPr>
                          <pic:cNvPr id="125" name="图片 115"/>
                          <pic:cNvPicPr>
                            <a:picLocks noChangeAspect="1"/>
                          </pic:cNvPicPr>
                        </pic:nvPicPr>
                        <pic:blipFill>
                          <a:blip r:embed="rId35"/>
                          <a:stretch>
                            <a:fillRect/>
                          </a:stretch>
                        </pic:blipFill>
                        <pic:spPr>
                          <a:xfrm>
                            <a:off x="3248" y="100"/>
                            <a:ext cx="2468" cy="1645"/>
                          </a:xfrm>
                          <a:prstGeom prst="rect">
                            <a:avLst/>
                          </a:prstGeom>
                          <a:noFill/>
                          <a:ln>
                            <a:noFill/>
                          </a:ln>
                        </pic:spPr>
                      </pic:pic>
                    </wpg:wgp>
                  </a:graphicData>
                </a:graphic>
              </wp:anchor>
            </w:drawing>
          </mc:Choice>
          <mc:Fallback>
            <w:pict>
              <v:group id="组合 111" o:spid="_x0000_s1026" o:spt="203" style="position:absolute;left:0pt;margin-left:46.95pt;margin-top:5pt;height:82.25pt;width:498.9pt;mso-position-horizontal-relative:page;mso-wrap-distance-bottom:0pt;mso-wrap-distance-top:0pt;z-index:-251625472;mso-width-relative:page;mso-height-relative:page;" coordorigin="940,101" coordsize="9978,1645" o:gfxdata="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">
                <o:lock v:ext="edit" aspectratio="f"/>
                <v:shape id="图片 112" o:spid="_x0000_s1026" o:spt="75" alt="" type="#_x0000_t75" style="position:absolute;left:8433;top:100;height:1645;width:2485;" filled="f" o:preferrelative="t" stroked="f" coordsize="21600,21600" o:gfxdata="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5mxGvQAA&#10;ANwAAAAPAAAAAAAAAAEAIAAAACIAAABkcnMvZG93bnJldi54bWxQSwECFAAUAAAACACHTuJAMy8F&#10;njsAAAA5AAAAEAAAAAAAAAABACAAAAAMAQAAZHJzL3NoYXBleG1sLnhtbFBLBQYAAAAABgAGAFsB&#10;AAC2AwAAAAA=&#10;">
                  <v:fill on="f" focussize="0,0"/>
                  <v:stroke on="f"/>
                  <v:imagedata r:id="rId32" o:title=""/>
                  <o:lock v:ext="edit" aspectratio="t"/>
                </v:shape>
                <v:shape id="图片 113" o:spid="_x0000_s1026" o:spt="75" alt="" type="#_x0000_t75" style="position:absolute;left:5748;top:100;height:1645;width:2653;" filled="f" o:preferrelative="t" stroked="f" coordsize="21600,21600" o:gfxdata="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lHtbsAAADc&#10;AAAADwAAAAAAAAABACAAAAAiAAAAZHJzL2Rvd25yZXYueG1sUEsBAhQAFAAAAAgAh07iQDMvBZ47&#10;AAAAOQAAABAAAAAAAAAAAQAgAAAACgEAAGRycy9zaGFwZXhtbC54bWxQSwUGAAAAAAYABgBbAQAA&#10;tAMAAAAA&#10;">
                  <v:fill on="f" focussize="0,0"/>
                  <v:stroke on="f"/>
                  <v:imagedata r:id="rId33" o:title=""/>
                  <o:lock v:ext="edit" aspectratio="t"/>
                </v:shape>
                <v:shape id="图片 114" o:spid="_x0000_s1026" o:spt="75" alt="" type="#_x0000_t75" style="position:absolute;left:939;top:100;height:1645;width:2277;" filled="f" o:preferrelative="t" stroked="f" coordsize="21600,21600" o:gfxdata="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3SmotwAAANwAAAAP&#10;AAAAAAAAAAEAIAAAACIAAABkcnMvZG93bnJldi54bWxQSwECFAAUAAAACACHTuJAMy8FnjsAAAA5&#10;AAAAEAAAAAAAAAABACAAAAAGAQAAZHJzL3NoYXBleG1sLnhtbFBLBQYAAAAABgAGAFsBAACwAwAA&#10;AAA=&#10;">
                  <v:fill on="f" focussize="0,0"/>
                  <v:stroke on="f"/>
                  <v:imagedata r:id="rId34" o:title=""/>
                  <o:lock v:ext="edit" aspectratio="t"/>
                </v:shape>
                <v:shape id="图片 115" o:spid="_x0000_s1026" o:spt="75" alt="" type="#_x0000_t75" style="position:absolute;left:3248;top:100;height:1645;width:2468;" filled="f" o:preferrelative="t" stroked="f" coordsize="21600,21600" o:gfxdata="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D73W5AAAA3AAA&#10;AA8AAAAAAAAAAQAgAAAAIgAAAGRycy9kb3ducmV2LnhtbFBLAQIUABQAAAAIAIdO4kAzLwWeOwAA&#10;ADkAAAAQAAAAAAAAAAEAIAAAAAgBAABkcnMvc2hhcGV4bWwueG1sUEsFBgAAAAAGAAYAWwEAALID&#10;AAAAAA==&#10;">
                  <v:fill on="f" focussize="0,0"/>
                  <v:stroke on="f"/>
                  <v:imagedata r:id="rId35" o:title=""/>
                  <o:lock v:ext="edit" aspectratio="t"/>
                </v:shape>
                <w10:wrap type="topAndBottom"/>
              </v:group>
            </w:pict>
          </mc:Fallback>
        </mc:AlternateContent>
      </w:r>
    </w:p>
    <w:sectPr>
      <w:type w:val="continuous"/>
      <w:pgSz w:w="11910" w:h="16840"/>
      <w:pgMar w:top="1460" w:right="640" w:bottom="280" w:left="8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812800</wp:posOffset>
              </wp:positionH>
              <wp:positionV relativeFrom="page">
                <wp:posOffset>928370</wp:posOffset>
              </wp:positionV>
              <wp:extent cx="5933440" cy="0"/>
              <wp:effectExtent l="0" t="8255" r="0" b="8255"/>
              <wp:wrapNone/>
              <wp:docPr id="127" name="直线 1"/>
              <wp:cNvGraphicFramePr/>
              <a:graphic xmlns:a="http://schemas.openxmlformats.org/drawingml/2006/main">
                <a:graphicData uri="http://schemas.microsoft.com/office/word/2010/wordprocessingShape">
                  <wps:wsp>
                    <wps:cNvSpPr/>
                    <wps:spPr>
                      <a:xfrm>
                        <a:off x="0" y="0"/>
                        <a:ext cx="5933440" cy="0"/>
                      </a:xfrm>
                      <a:prstGeom prst="line">
                        <a:avLst/>
                      </a:prstGeom>
                      <a:ln w="16510"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64pt;margin-top:73.1pt;height:0pt;width:467.2pt;mso-position-horizontal-relative:page;mso-position-vertical-relative:page;z-index:-251655168;mso-width-relative:page;mso-height-relative:page;" filled="f" stroked="t" coordsize="21600,21600" o:gfxdata="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Ks&#10;2aPaAAAADAEAAA8AAAAAAAAAAQAgAAAAIgAAAGRycy9kb3ducmV2LnhtbFBLAQIUABQAAAAIAIdO&#10;4kAiZkVK6AEAAN4DAAAOAAAAAAAAAAEAIAAAACkBAABkcnMvZTJvRG9jLnhtbFBLBQYAAAAABgAG&#10;AFkBAACDBQAAAAA=&#10;">
              <v:fill on="f" focussize="0,0"/>
              <v:stroke weight="1.3pt" color="#000000"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5441950</wp:posOffset>
              </wp:positionH>
              <wp:positionV relativeFrom="page">
                <wp:posOffset>654050</wp:posOffset>
              </wp:positionV>
              <wp:extent cx="1320800" cy="227330"/>
              <wp:effectExtent l="0" t="0" r="0" b="0"/>
              <wp:wrapNone/>
              <wp:docPr id="128" name="文本框 2"/>
              <wp:cNvGraphicFramePr/>
              <a:graphic xmlns:a="http://schemas.openxmlformats.org/drawingml/2006/main">
                <a:graphicData uri="http://schemas.microsoft.com/office/word/2010/wordprocessingShape">
                  <wps:wsp>
                    <wps:cNvSpPr txBox="1"/>
                    <wps:spPr>
                      <a:xfrm>
                        <a:off x="0" y="0"/>
                        <a:ext cx="1320800" cy="227330"/>
                      </a:xfrm>
                      <a:prstGeom prst="rect">
                        <a:avLst/>
                      </a:prstGeom>
                      <a:noFill/>
                      <a:ln>
                        <a:noFill/>
                      </a:ln>
                    </wps:spPr>
                    <wps:txbx>
                      <w:txbxContent>
                        <w:p>
                          <w:pPr>
                            <w:rPr>
                              <w:rFonts w:hint="eastAsia"/>
                            </w:rPr>
                          </w:pPr>
                        </w:p>
                      </w:txbxContent>
                    </wps:txbx>
                    <wps:bodyPr lIns="0" tIns="0" rIns="0" bIns="0" upright="1"/>
                  </wps:wsp>
                </a:graphicData>
              </a:graphic>
            </wp:anchor>
          </w:drawing>
        </mc:Choice>
        <mc:Fallback>
          <w:pict>
            <v:shape id="文本框 2" o:spid="_x0000_s1026" o:spt="202" type="#_x0000_t202" style="position:absolute;left:0pt;margin-left:428.5pt;margin-top:51.5pt;height:17.9pt;width:104pt;mso-position-horizontal-relative:page;mso-position-vertical-relative:page;z-index:-251654144;mso-width-relative:page;mso-height-relative:page;" filled="f" stroked="f" coordsize="21600,21600" o:gfxdata="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tTpwC2QAAAAwBAAAPAAAAAAAAAAEAIAAAACIAAABkcnMvZG93bnJldi54bWxQSwEC&#10;FAAUAAAACACHTuJALiIjmroBAAB0AwAADgAAAAAAAAABACAAAAAoAQAAZHJzL2Uyb0RvYy54bWxQ&#10;SwUGAAAAAAYABgBZAQAAVAUAAAAA&#10;">
              <v:fill on="f" focussize="0,0"/>
              <v:stroke on="f"/>
              <v:imagedata o:title=""/>
              <o:lock v:ext="edit" aspectratio="f"/>
              <v:textbox inset="0mm,0mm,0mm,0mm">
                <w:txbxContent>
                  <w:p>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812800</wp:posOffset>
              </wp:positionH>
              <wp:positionV relativeFrom="page">
                <wp:posOffset>928370</wp:posOffset>
              </wp:positionV>
              <wp:extent cx="5933440" cy="0"/>
              <wp:effectExtent l="0" t="8255" r="0" b="8255"/>
              <wp:wrapNone/>
              <wp:docPr id="129" name="直线 4"/>
              <wp:cNvGraphicFramePr/>
              <a:graphic xmlns:a="http://schemas.openxmlformats.org/drawingml/2006/main">
                <a:graphicData uri="http://schemas.microsoft.com/office/word/2010/wordprocessingShape">
                  <wps:wsp>
                    <wps:cNvSpPr/>
                    <wps:spPr>
                      <a:xfrm>
                        <a:off x="0" y="0"/>
                        <a:ext cx="5933440" cy="0"/>
                      </a:xfrm>
                      <a:prstGeom prst="line">
                        <a:avLst/>
                      </a:prstGeom>
                      <a:ln w="1651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64pt;margin-top:73.1pt;height:0pt;width:467.2pt;mso-position-horizontal-relative:page;mso-position-vertical-relative:page;z-index:-251653120;mso-width-relative:page;mso-height-relative:page;" filled="f" stroked="t" coordsize="21600,21600" o:gfxdata="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rNmj2gAAAAwBAAAPAAAAAAAAAAEAIAAAACIAAABkcnMvZG93bnJldi54bWxQSwECFAAUAAAACACH&#10;TuJA3ytVQekBAADeAwAADgAAAAAAAAABACAAAAApAQAAZHJzL2Uyb0RvYy54bWxQSwUGAAAAAAYA&#10;BgBZAQAAhAUAAAAA&#10;">
              <v:fill on="f" focussize="0,0"/>
              <v:stroke weight="1.3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711" w:hanging="450"/>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0"/>
      </w:pPr>
      <w:rPr>
        <w:rFonts w:hint="default"/>
        <w:lang w:val="zh-CN" w:eastAsia="zh-CN" w:bidi="zh-CN"/>
      </w:rPr>
    </w:lvl>
    <w:lvl w:ilvl="2" w:tentative="0">
      <w:start w:val="0"/>
      <w:numFmt w:val="bullet"/>
      <w:lvlText w:val="•"/>
      <w:lvlJc w:val="left"/>
      <w:pPr>
        <w:ind w:left="2571" w:hanging="450"/>
      </w:pPr>
      <w:rPr>
        <w:rFonts w:hint="default"/>
        <w:lang w:val="zh-CN" w:eastAsia="zh-CN" w:bidi="zh-CN"/>
      </w:rPr>
    </w:lvl>
    <w:lvl w:ilvl="3" w:tentative="0">
      <w:start w:val="0"/>
      <w:numFmt w:val="bullet"/>
      <w:lvlText w:val="•"/>
      <w:lvlJc w:val="left"/>
      <w:pPr>
        <w:ind w:left="3497" w:hanging="450"/>
      </w:pPr>
      <w:rPr>
        <w:rFonts w:hint="default"/>
        <w:lang w:val="zh-CN" w:eastAsia="zh-CN" w:bidi="zh-CN"/>
      </w:rPr>
    </w:lvl>
    <w:lvl w:ilvl="4" w:tentative="0">
      <w:start w:val="0"/>
      <w:numFmt w:val="bullet"/>
      <w:lvlText w:val="•"/>
      <w:lvlJc w:val="left"/>
      <w:pPr>
        <w:ind w:left="4423" w:hanging="450"/>
      </w:pPr>
      <w:rPr>
        <w:rFonts w:hint="default"/>
        <w:lang w:val="zh-CN" w:eastAsia="zh-CN" w:bidi="zh-CN"/>
      </w:rPr>
    </w:lvl>
    <w:lvl w:ilvl="5" w:tentative="0">
      <w:start w:val="0"/>
      <w:numFmt w:val="bullet"/>
      <w:lvlText w:val="•"/>
      <w:lvlJc w:val="left"/>
      <w:pPr>
        <w:ind w:left="5348" w:hanging="450"/>
      </w:pPr>
      <w:rPr>
        <w:rFonts w:hint="default"/>
        <w:lang w:val="zh-CN" w:eastAsia="zh-CN" w:bidi="zh-CN"/>
      </w:rPr>
    </w:lvl>
    <w:lvl w:ilvl="6" w:tentative="0">
      <w:start w:val="0"/>
      <w:numFmt w:val="bullet"/>
      <w:lvlText w:val="•"/>
      <w:lvlJc w:val="left"/>
      <w:pPr>
        <w:ind w:left="6274" w:hanging="450"/>
      </w:pPr>
      <w:rPr>
        <w:rFonts w:hint="default"/>
        <w:lang w:val="zh-CN" w:eastAsia="zh-CN" w:bidi="zh-CN"/>
      </w:rPr>
    </w:lvl>
    <w:lvl w:ilvl="7" w:tentative="0">
      <w:start w:val="0"/>
      <w:numFmt w:val="bullet"/>
      <w:lvlText w:val="•"/>
      <w:lvlJc w:val="left"/>
      <w:pPr>
        <w:ind w:left="7200" w:hanging="450"/>
      </w:pPr>
      <w:rPr>
        <w:rFonts w:hint="default"/>
        <w:lang w:val="zh-CN" w:eastAsia="zh-CN" w:bidi="zh-CN"/>
      </w:rPr>
    </w:lvl>
    <w:lvl w:ilvl="8" w:tentative="0">
      <w:start w:val="0"/>
      <w:numFmt w:val="bullet"/>
      <w:lvlText w:val="•"/>
      <w:lvlJc w:val="left"/>
      <w:pPr>
        <w:ind w:left="8126" w:hanging="450"/>
      </w:pPr>
      <w:rPr>
        <w:rFonts w:hint="default"/>
        <w:lang w:val="zh-CN" w:eastAsia="zh-CN" w:bidi="zh-CN"/>
      </w:rPr>
    </w:lvl>
  </w:abstractNum>
  <w:abstractNum w:abstractNumId="1">
    <w:nsid w:val="CF092B84"/>
    <w:multiLevelType w:val="multilevel"/>
    <w:tmpl w:val="CF092B84"/>
    <w:lvl w:ilvl="0" w:tentative="0">
      <w:start w:val="0"/>
      <w:numFmt w:val="bullet"/>
      <w:lvlText w:val=""/>
      <w:lvlJc w:val="left"/>
      <w:pPr>
        <w:ind w:left="711" w:hanging="450"/>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0"/>
      </w:pPr>
      <w:rPr>
        <w:rFonts w:hint="default"/>
        <w:lang w:val="zh-CN" w:eastAsia="zh-CN" w:bidi="zh-CN"/>
      </w:rPr>
    </w:lvl>
    <w:lvl w:ilvl="2" w:tentative="0">
      <w:start w:val="0"/>
      <w:numFmt w:val="bullet"/>
      <w:lvlText w:val="•"/>
      <w:lvlJc w:val="left"/>
      <w:pPr>
        <w:ind w:left="2571" w:hanging="450"/>
      </w:pPr>
      <w:rPr>
        <w:rFonts w:hint="default"/>
        <w:lang w:val="zh-CN" w:eastAsia="zh-CN" w:bidi="zh-CN"/>
      </w:rPr>
    </w:lvl>
    <w:lvl w:ilvl="3" w:tentative="0">
      <w:start w:val="0"/>
      <w:numFmt w:val="bullet"/>
      <w:lvlText w:val="•"/>
      <w:lvlJc w:val="left"/>
      <w:pPr>
        <w:ind w:left="3497" w:hanging="450"/>
      </w:pPr>
      <w:rPr>
        <w:rFonts w:hint="default"/>
        <w:lang w:val="zh-CN" w:eastAsia="zh-CN" w:bidi="zh-CN"/>
      </w:rPr>
    </w:lvl>
    <w:lvl w:ilvl="4" w:tentative="0">
      <w:start w:val="0"/>
      <w:numFmt w:val="bullet"/>
      <w:lvlText w:val="•"/>
      <w:lvlJc w:val="left"/>
      <w:pPr>
        <w:ind w:left="4423" w:hanging="450"/>
      </w:pPr>
      <w:rPr>
        <w:rFonts w:hint="default"/>
        <w:lang w:val="zh-CN" w:eastAsia="zh-CN" w:bidi="zh-CN"/>
      </w:rPr>
    </w:lvl>
    <w:lvl w:ilvl="5" w:tentative="0">
      <w:start w:val="0"/>
      <w:numFmt w:val="bullet"/>
      <w:lvlText w:val="•"/>
      <w:lvlJc w:val="left"/>
      <w:pPr>
        <w:ind w:left="5348" w:hanging="450"/>
      </w:pPr>
      <w:rPr>
        <w:rFonts w:hint="default"/>
        <w:lang w:val="zh-CN" w:eastAsia="zh-CN" w:bidi="zh-CN"/>
      </w:rPr>
    </w:lvl>
    <w:lvl w:ilvl="6" w:tentative="0">
      <w:start w:val="0"/>
      <w:numFmt w:val="bullet"/>
      <w:lvlText w:val="•"/>
      <w:lvlJc w:val="left"/>
      <w:pPr>
        <w:ind w:left="6274" w:hanging="450"/>
      </w:pPr>
      <w:rPr>
        <w:rFonts w:hint="default"/>
        <w:lang w:val="zh-CN" w:eastAsia="zh-CN" w:bidi="zh-CN"/>
      </w:rPr>
    </w:lvl>
    <w:lvl w:ilvl="7" w:tentative="0">
      <w:start w:val="0"/>
      <w:numFmt w:val="bullet"/>
      <w:lvlText w:val="•"/>
      <w:lvlJc w:val="left"/>
      <w:pPr>
        <w:ind w:left="7200" w:hanging="450"/>
      </w:pPr>
      <w:rPr>
        <w:rFonts w:hint="default"/>
        <w:lang w:val="zh-CN" w:eastAsia="zh-CN" w:bidi="zh-CN"/>
      </w:rPr>
    </w:lvl>
    <w:lvl w:ilvl="8" w:tentative="0">
      <w:start w:val="0"/>
      <w:numFmt w:val="bullet"/>
      <w:lvlText w:val="•"/>
      <w:lvlJc w:val="left"/>
      <w:pPr>
        <w:ind w:left="8126" w:hanging="450"/>
      </w:pPr>
      <w:rPr>
        <w:rFonts w:hint="default"/>
        <w:lang w:val="zh-CN" w:eastAsia="zh-CN" w:bidi="zh-CN"/>
      </w:rPr>
    </w:lvl>
  </w:abstractNum>
  <w:abstractNum w:abstractNumId="2">
    <w:nsid w:val="0053208E"/>
    <w:multiLevelType w:val="multilevel"/>
    <w:tmpl w:val="0053208E"/>
    <w:lvl w:ilvl="0" w:tentative="0">
      <w:start w:val="0"/>
      <w:numFmt w:val="bullet"/>
      <w:lvlText w:val=""/>
      <w:lvlJc w:val="left"/>
      <w:pPr>
        <w:ind w:left="712" w:hanging="451"/>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1"/>
      </w:pPr>
      <w:rPr>
        <w:rFonts w:hint="default"/>
        <w:lang w:val="zh-CN" w:eastAsia="zh-CN" w:bidi="zh-CN"/>
      </w:rPr>
    </w:lvl>
    <w:lvl w:ilvl="2" w:tentative="0">
      <w:start w:val="0"/>
      <w:numFmt w:val="bullet"/>
      <w:lvlText w:val="•"/>
      <w:lvlJc w:val="left"/>
      <w:pPr>
        <w:ind w:left="2571" w:hanging="451"/>
      </w:pPr>
      <w:rPr>
        <w:rFonts w:hint="default"/>
        <w:lang w:val="zh-CN" w:eastAsia="zh-CN" w:bidi="zh-CN"/>
      </w:rPr>
    </w:lvl>
    <w:lvl w:ilvl="3" w:tentative="0">
      <w:start w:val="0"/>
      <w:numFmt w:val="bullet"/>
      <w:lvlText w:val="•"/>
      <w:lvlJc w:val="left"/>
      <w:pPr>
        <w:ind w:left="3497" w:hanging="451"/>
      </w:pPr>
      <w:rPr>
        <w:rFonts w:hint="default"/>
        <w:lang w:val="zh-CN" w:eastAsia="zh-CN" w:bidi="zh-CN"/>
      </w:rPr>
    </w:lvl>
    <w:lvl w:ilvl="4" w:tentative="0">
      <w:start w:val="0"/>
      <w:numFmt w:val="bullet"/>
      <w:lvlText w:val="•"/>
      <w:lvlJc w:val="left"/>
      <w:pPr>
        <w:ind w:left="4423" w:hanging="451"/>
      </w:pPr>
      <w:rPr>
        <w:rFonts w:hint="default"/>
        <w:lang w:val="zh-CN" w:eastAsia="zh-CN" w:bidi="zh-CN"/>
      </w:rPr>
    </w:lvl>
    <w:lvl w:ilvl="5" w:tentative="0">
      <w:start w:val="0"/>
      <w:numFmt w:val="bullet"/>
      <w:lvlText w:val="•"/>
      <w:lvlJc w:val="left"/>
      <w:pPr>
        <w:ind w:left="5348" w:hanging="451"/>
      </w:pPr>
      <w:rPr>
        <w:rFonts w:hint="default"/>
        <w:lang w:val="zh-CN" w:eastAsia="zh-CN" w:bidi="zh-CN"/>
      </w:rPr>
    </w:lvl>
    <w:lvl w:ilvl="6" w:tentative="0">
      <w:start w:val="0"/>
      <w:numFmt w:val="bullet"/>
      <w:lvlText w:val="•"/>
      <w:lvlJc w:val="left"/>
      <w:pPr>
        <w:ind w:left="6274" w:hanging="451"/>
      </w:pPr>
      <w:rPr>
        <w:rFonts w:hint="default"/>
        <w:lang w:val="zh-CN" w:eastAsia="zh-CN" w:bidi="zh-CN"/>
      </w:rPr>
    </w:lvl>
    <w:lvl w:ilvl="7" w:tentative="0">
      <w:start w:val="0"/>
      <w:numFmt w:val="bullet"/>
      <w:lvlText w:val="•"/>
      <w:lvlJc w:val="left"/>
      <w:pPr>
        <w:ind w:left="7200" w:hanging="451"/>
      </w:pPr>
      <w:rPr>
        <w:rFonts w:hint="default"/>
        <w:lang w:val="zh-CN" w:eastAsia="zh-CN" w:bidi="zh-CN"/>
      </w:rPr>
    </w:lvl>
    <w:lvl w:ilvl="8" w:tentative="0">
      <w:start w:val="0"/>
      <w:numFmt w:val="bullet"/>
      <w:lvlText w:val="•"/>
      <w:lvlJc w:val="left"/>
      <w:pPr>
        <w:ind w:left="8126" w:hanging="451"/>
      </w:pPr>
      <w:rPr>
        <w:rFonts w:hint="default"/>
        <w:lang w:val="zh-CN" w:eastAsia="zh-CN" w:bidi="zh-CN"/>
      </w:rPr>
    </w:lvl>
  </w:abstractNum>
  <w:abstractNum w:abstractNumId="3">
    <w:nsid w:val="59ADCABA"/>
    <w:multiLevelType w:val="multilevel"/>
    <w:tmpl w:val="59ADCABA"/>
    <w:lvl w:ilvl="0" w:tentative="0">
      <w:start w:val="0"/>
      <w:numFmt w:val="bullet"/>
      <w:lvlText w:val=""/>
      <w:lvlJc w:val="left"/>
      <w:pPr>
        <w:ind w:left="707" w:hanging="445"/>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27" w:hanging="445"/>
      </w:pPr>
      <w:rPr>
        <w:rFonts w:hint="default"/>
        <w:lang w:val="zh-CN" w:eastAsia="zh-CN" w:bidi="zh-CN"/>
      </w:rPr>
    </w:lvl>
    <w:lvl w:ilvl="2" w:tentative="0">
      <w:start w:val="0"/>
      <w:numFmt w:val="bullet"/>
      <w:lvlText w:val="•"/>
      <w:lvlJc w:val="left"/>
      <w:pPr>
        <w:ind w:left="2555" w:hanging="445"/>
      </w:pPr>
      <w:rPr>
        <w:rFonts w:hint="default"/>
        <w:lang w:val="zh-CN" w:eastAsia="zh-CN" w:bidi="zh-CN"/>
      </w:rPr>
    </w:lvl>
    <w:lvl w:ilvl="3" w:tentative="0">
      <w:start w:val="0"/>
      <w:numFmt w:val="bullet"/>
      <w:lvlText w:val="•"/>
      <w:lvlJc w:val="left"/>
      <w:pPr>
        <w:ind w:left="3483" w:hanging="445"/>
      </w:pPr>
      <w:rPr>
        <w:rFonts w:hint="default"/>
        <w:lang w:val="zh-CN" w:eastAsia="zh-CN" w:bidi="zh-CN"/>
      </w:rPr>
    </w:lvl>
    <w:lvl w:ilvl="4" w:tentative="0">
      <w:start w:val="0"/>
      <w:numFmt w:val="bullet"/>
      <w:lvlText w:val="•"/>
      <w:lvlJc w:val="left"/>
      <w:pPr>
        <w:ind w:left="4411" w:hanging="445"/>
      </w:pPr>
      <w:rPr>
        <w:rFonts w:hint="default"/>
        <w:lang w:val="zh-CN" w:eastAsia="zh-CN" w:bidi="zh-CN"/>
      </w:rPr>
    </w:lvl>
    <w:lvl w:ilvl="5" w:tentative="0">
      <w:start w:val="0"/>
      <w:numFmt w:val="bullet"/>
      <w:lvlText w:val="•"/>
      <w:lvlJc w:val="left"/>
      <w:pPr>
        <w:ind w:left="5338" w:hanging="445"/>
      </w:pPr>
      <w:rPr>
        <w:rFonts w:hint="default"/>
        <w:lang w:val="zh-CN" w:eastAsia="zh-CN" w:bidi="zh-CN"/>
      </w:rPr>
    </w:lvl>
    <w:lvl w:ilvl="6" w:tentative="0">
      <w:start w:val="0"/>
      <w:numFmt w:val="bullet"/>
      <w:lvlText w:val="•"/>
      <w:lvlJc w:val="left"/>
      <w:pPr>
        <w:ind w:left="6266" w:hanging="445"/>
      </w:pPr>
      <w:rPr>
        <w:rFonts w:hint="default"/>
        <w:lang w:val="zh-CN" w:eastAsia="zh-CN" w:bidi="zh-CN"/>
      </w:rPr>
    </w:lvl>
    <w:lvl w:ilvl="7" w:tentative="0">
      <w:start w:val="0"/>
      <w:numFmt w:val="bullet"/>
      <w:lvlText w:val="•"/>
      <w:lvlJc w:val="left"/>
      <w:pPr>
        <w:ind w:left="7194" w:hanging="445"/>
      </w:pPr>
      <w:rPr>
        <w:rFonts w:hint="default"/>
        <w:lang w:val="zh-CN" w:eastAsia="zh-CN" w:bidi="zh-CN"/>
      </w:rPr>
    </w:lvl>
    <w:lvl w:ilvl="8" w:tentative="0">
      <w:start w:val="0"/>
      <w:numFmt w:val="bullet"/>
      <w:lvlText w:val="•"/>
      <w:lvlJc w:val="left"/>
      <w:pPr>
        <w:ind w:left="8122" w:hanging="445"/>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00000000"/>
    <w:rsid w:val="07F24F95"/>
    <w:rsid w:val="0A1C68CF"/>
    <w:rsid w:val="1BB81274"/>
    <w:rsid w:val="312529BC"/>
    <w:rsid w:val="35F269C8"/>
    <w:rsid w:val="3CD416F1"/>
    <w:rsid w:val="4CF908E1"/>
    <w:rsid w:val="4E4659AD"/>
    <w:rsid w:val="66E54825"/>
    <w:rsid w:val="78E709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512" w:lineRule="exact"/>
      <w:ind w:left="388"/>
      <w:outlineLvl w:val="1"/>
    </w:pPr>
    <w:rPr>
      <w:rFonts w:ascii="宋体" w:hAnsi="宋体" w:eastAsia="宋体" w:cs="宋体"/>
      <w:sz w:val="40"/>
      <w:szCs w:val="40"/>
      <w:lang w:val="zh-CN" w:eastAsia="zh-CN" w:bidi="zh-CN"/>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24"/>
      <w:szCs w:val="24"/>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rPr>
      <w:lang w:val="zh-CN" w:eastAsia="zh-CN" w:bidi="zh-CN"/>
    </w:rPr>
  </w:style>
  <w:style w:type="paragraph" w:customStyle="1" w:styleId="10">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3602</Words>
  <Characters>3691</Characters>
  <TotalTime>10</TotalTime>
  <ScaleCrop>false</ScaleCrop>
  <LinksUpToDate>false</LinksUpToDate>
  <CharactersWithSpaces>3786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2021-04-09T01:44:00Z</dcterms:created>
  <dc:creator>Administrator</dc:creator>
  <cp:lastModifiedBy>冰冰⊙▽⊙＊</cp:lastModifiedBy>
  <dcterms:modified xsi:type="dcterms:W3CDTF">2023-09-22T04:48:22Z</dcterms:modified>
  <dc:title>未命名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Creator">
    <vt:lpwstr>CorelDRAW X6</vt:lpwstr>
  </property>
  <property fmtid="{D5CDD505-2E9C-101B-9397-08002B2CF9AE}" pid="4" name="LastSaved">
    <vt:filetime>2021-04-09T00:00:00Z</vt:filetime>
  </property>
  <property fmtid="{D5CDD505-2E9C-101B-9397-08002B2CF9AE}" pid="5" name="KSOProductBuildVer">
    <vt:lpwstr>2052-12.1.0.15374</vt:lpwstr>
  </property>
  <property fmtid="{D5CDD505-2E9C-101B-9397-08002B2CF9AE}" pid="6" name="ICV">
    <vt:lpwstr>C3168EC171B44564A8C97DB58DB091D4_13</vt:lpwstr>
  </property>
</Properties>
</file>