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2125" cy="69659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77" cy="6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5"/>
        <w:rPr>
          <w:rFonts w:ascii="Times New Roman"/>
          <w:sz w:val="25"/>
        </w:rPr>
      </w:pPr>
      <w: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210820</wp:posOffset>
                </wp:positionV>
                <wp:extent cx="6431915" cy="6732905"/>
                <wp:effectExtent l="0" t="0" r="6985" b="10795"/>
                <wp:wrapTopAndBottom/>
                <wp:docPr id="7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732905"/>
                          <a:chOff x="1075" y="332"/>
                          <a:chExt cx="10129" cy="10603"/>
                        </a:xfrm>
                      </wpg:grpSpPr>
                      <pic:pic xmlns:pic="http://schemas.openxmlformats.org/drawingml/2006/picture">
                        <pic:nvPicPr>
                          <pic:cNvPr id="6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5" y="332"/>
                            <a:ext cx="10129" cy="1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12" y="756"/>
                            <a:ext cx="4004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31" y="367"/>
                            <a:ext cx="240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3.75pt;margin-top:16.6pt;height:530.15pt;width:506.45pt;mso-position-horizontal-relative:page;mso-wrap-distance-bottom:0pt;mso-wrap-distance-top:0pt;z-index:-251658240;mso-width-relative:page;mso-height-relative:page;" coordorigin="1075,332" coordsize="10129,10603" o:gfxdata="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xtKVyQAAACoCAAAZAAAAZHJzL19yZWxzL2Uyb0RvYy54bWwucmVsc72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">
                <o:lock v:ext="edit" aspectratio="f"/>
                <v:shape id="图片 3" o:spid="_x0000_s1026" o:spt="75" alt="" type="#_x0000_t75" style="position:absolute;left:1075;top:332;height:10603;width:10129;" filled="f" o:preferrelative="t" stroked="f" coordsize="21600,21600" o:gfxdata="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u6Z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" type="#_x0000_t75" style="position:absolute;left:6212;top:756;height:4976;width:4004;" filled="f" o:preferrelative="t" stroked="f" coordsize="21600,21600" o:gfxdata="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e3do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alt="" type="#_x0000_t75" style="position:absolute;left:3731;top:367;height:2948;width:2402;" filled="f" o:preferrelative="t" stroked="f" coordsize="21600,21600" o:gfxdata="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MNv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0"/>
        <w:rPr>
          <w:rFonts w:ascii="Times New Roman"/>
          <w:sz w:val="22"/>
        </w:rPr>
      </w:pPr>
    </w:p>
    <w:p>
      <w:pPr>
        <w:spacing w:before="0" w:line="1008" w:lineRule="exact"/>
        <w:ind w:left="84" w:right="166" w:firstLine="0"/>
        <w:jc w:val="center"/>
        <w:rPr>
          <w:rFonts w:hint="eastAsia" w:ascii="华文行楷" w:eastAsia="华文行楷"/>
          <w:sz w:val="78"/>
        </w:rPr>
      </w:pPr>
      <w:r>
        <w:rPr>
          <w:rFonts w:hint="eastAsia" w:ascii="华文行楷" w:eastAsia="华文行楷"/>
          <w:color w:val="6E1B86"/>
          <w:sz w:val="78"/>
        </w:rPr>
        <w:t>艺术鉴赏投资与艺术管理研修班</w:t>
      </w:r>
    </w:p>
    <w:p>
      <w:pPr>
        <w:pStyle w:val="2"/>
        <w:spacing w:line="326" w:lineRule="exact"/>
        <w:ind w:left="84" w:right="73"/>
        <w:jc w:val="center"/>
        <w:rPr>
          <w:rFonts w:ascii="Microsoft YaHei UI"/>
        </w:rPr>
      </w:pPr>
      <w:r>
        <w:rPr>
          <w:rFonts w:ascii="Microsoft YaHei UI"/>
          <w:color w:val="6E1B86"/>
          <w:spacing w:val="15"/>
        </w:rPr>
        <w:t xml:space="preserve">Ar </w:t>
      </w:r>
      <w:r>
        <w:rPr>
          <w:rFonts w:ascii="Microsoft YaHei UI"/>
          <w:color w:val="6E1B86"/>
        </w:rPr>
        <w:t xml:space="preserve">t  </w:t>
      </w:r>
      <w:r>
        <w:rPr>
          <w:rFonts w:ascii="Microsoft YaHei UI"/>
          <w:color w:val="6E1B86"/>
          <w:spacing w:val="26"/>
        </w:rPr>
        <w:t xml:space="preserve">appreciation investment </w:t>
      </w:r>
      <w:r>
        <w:rPr>
          <w:rFonts w:ascii="Microsoft YaHei UI"/>
          <w:color w:val="6E1B86"/>
          <w:spacing w:val="20"/>
        </w:rPr>
        <w:t xml:space="preserve">and </w:t>
      </w:r>
      <w:r>
        <w:rPr>
          <w:rFonts w:ascii="Microsoft YaHei UI"/>
          <w:color w:val="6E1B86"/>
          <w:spacing w:val="15"/>
        </w:rPr>
        <w:t xml:space="preserve">ar </w:t>
      </w:r>
      <w:r>
        <w:rPr>
          <w:rFonts w:ascii="Microsoft YaHei UI"/>
          <w:color w:val="6E1B86"/>
        </w:rPr>
        <w:t xml:space="preserve">t  </w:t>
      </w:r>
      <w:r>
        <w:rPr>
          <w:rFonts w:ascii="Microsoft YaHei UI"/>
          <w:color w:val="6E1B86"/>
          <w:spacing w:val="26"/>
        </w:rPr>
        <w:t>management training</w:t>
      </w:r>
      <w:r>
        <w:rPr>
          <w:rFonts w:ascii="Microsoft YaHei UI"/>
          <w:color w:val="6E1B86"/>
          <w:spacing w:val="47"/>
        </w:rPr>
        <w:t xml:space="preserve"> </w:t>
      </w:r>
      <w:r>
        <w:rPr>
          <w:rFonts w:ascii="Microsoft YaHei UI"/>
          <w:color w:val="6E1B86"/>
          <w:spacing w:val="24"/>
        </w:rPr>
        <w:t>course</w:t>
      </w:r>
      <w:r>
        <w:rPr>
          <w:rFonts w:ascii="Microsoft YaHei UI"/>
          <w:color w:val="6E1B86"/>
          <w:spacing w:val="-53"/>
        </w:rPr>
        <w:t xml:space="preserve"> </w:t>
      </w:r>
    </w:p>
    <w:p>
      <w:pPr>
        <w:spacing w:before="0" w:line="660" w:lineRule="exact"/>
        <w:ind w:left="5095" w:right="0" w:firstLine="0"/>
        <w:jc w:val="left"/>
        <w:rPr>
          <w:b/>
          <w:sz w:val="36"/>
        </w:rPr>
      </w:pPr>
      <w:r>
        <w:rPr>
          <w:b/>
          <w:color w:val="6E1B86"/>
          <w:spacing w:val="-1"/>
          <w:sz w:val="36"/>
        </w:rPr>
        <w:t>——这是一堂品质精英的艺术必修课</w:t>
      </w:r>
    </w:p>
    <w:p>
      <w:pPr>
        <w:spacing w:after="0" w:line="660" w:lineRule="exact"/>
        <w:jc w:val="left"/>
        <w:rPr>
          <w:sz w:val="36"/>
        </w:rPr>
        <w:sectPr>
          <w:type w:val="continuous"/>
          <w:pgSz w:w="11910" w:h="16840"/>
          <w:pgMar w:top="440" w:right="300" w:bottom="280" w:left="400" w:header="720" w:footer="720" w:gutter="0"/>
        </w:sectPr>
      </w:pPr>
    </w:p>
    <w:p>
      <w:pPr>
        <w:pStyle w:val="2"/>
        <w:ind w:left="42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38345" cy="1614170"/>
                <wp:effectExtent l="0" t="0" r="14605" b="5080"/>
                <wp:docPr id="11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345" cy="1614170"/>
                          <a:chOff x="0" y="0"/>
                          <a:chExt cx="7147" cy="2542"/>
                        </a:xfrm>
                      </wpg:grpSpPr>
                      <wps:wsp>
                        <wps:cNvPr id="109" name="任意多边形 7"/>
                        <wps:cNvSpPr/>
                        <wps:spPr>
                          <a:xfrm>
                            <a:off x="0" y="0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1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90"/>
                                </a:lnTo>
                                <a:lnTo>
                                  <a:pt x="1036" y="2383"/>
                                </a:lnTo>
                                <a:lnTo>
                                  <a:pt x="2067" y="1785"/>
                                </a:lnTo>
                                <a:lnTo>
                                  <a:pt x="2064" y="59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0" name="文本框 8"/>
                        <wps:cNvSpPr txBox="1"/>
                        <wps:spPr>
                          <a:xfrm>
                            <a:off x="636" y="1041"/>
                            <a:ext cx="6510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73" w:lineRule="exact"/>
                                <w:ind w:left="429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78"/>
                                  <w:sz w:val="52"/>
                                </w:rPr>
                                <w:t>项目背景</w:t>
                              </w:r>
                            </w:p>
                            <w:p>
                              <w:pPr>
                                <w:spacing w:before="0" w:line="467" w:lineRule="exact"/>
                                <w:ind w:left="456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21815"/>
                                  <w:sz w:val="44"/>
                                </w:rPr>
                                <w:t>Project Background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127.1pt;width:357.35pt;" coordsize="7147,2542" o:gfxdata="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LqKCLzXAAAABQEAAA8AAAAAAAAA&#10;AQAgAAAAIgAAAGRycy9kb3ducmV2LnhtbFBLAQIUABQAAAAIAIdO4kCdvYeN9gIAAHYHAAAOAAAA&#10;AAAAAAEAIAAAACYBAABkcnMvZTJvRG9jLnhtbFBLBQYAAAAABgAGAFkBAACOBgAAAAA=&#10;">
                <o:lock v:ext="edit" aspectratio="f"/>
                <v:shape id="任意多边形 7" o:spid="_x0000_s1026" o:spt="100" style="position:absolute;left:0;top:0;height:2384;width:2067;" fillcolor="#6E1B86" filled="t" stroked="f" coordsize="2067,2384" o:gfxdata="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1PKMLsAAADc&#10;AAAADwAAAAAAAAABACAAAAAiAAAAZHJzL2Rvd25yZXYueG1sUEsBAhQAFAAAAAgAh07iQDMvBZ47&#10;AAAAOQAAABAAAAAAAAAAAQAgAAAACgEAAGRycy9zaGFwZXhtbC54bWxQSwUGAAAAAAYABgBbAQAA&#10;tAMAAAAA&#10;" path="m1031,0l0,598,3,1790,1036,2383,2067,1785,2064,593,1031,0xe">
                  <v:fill on="t" focussize="0,0"/>
                  <v:stroke on="f"/>
                  <v:imagedata o:title=""/>
                  <o:lock v:ext="edit" aspectratio="f"/>
                </v:shape>
                <v:shape id="文本框 8" o:spid="_x0000_s1026" o:spt="202" type="#_x0000_t202" style="position:absolute;left:636;top:1041;height:1500;width:6510;" fillcolor="#DDDDDD" filled="t" stroked="f" coordsize="21600,21600" o:gfxdata="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1yN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73" w:lineRule="exact"/>
                          <w:ind w:left="429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78"/>
                            <w:sz w:val="52"/>
                          </w:rPr>
                          <w:t>项目背景</w:t>
                        </w:r>
                      </w:p>
                      <w:p>
                        <w:pPr>
                          <w:spacing w:before="0" w:line="467" w:lineRule="exact"/>
                          <w:ind w:left="456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44"/>
                          </w:rPr>
                          <w:t>Project Background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7"/>
        <w:rPr>
          <w:b/>
          <w:sz w:val="13"/>
        </w:rPr>
      </w:pPr>
    </w:p>
    <w:p>
      <w:pPr>
        <w:pStyle w:val="2"/>
        <w:spacing w:before="38" w:line="232" w:lineRule="auto"/>
        <w:ind w:left="474" w:right="562" w:firstLine="539"/>
        <w:jc w:val="both"/>
      </w:pPr>
      <w:r>
        <w:rPr>
          <w:color w:val="221815"/>
          <w:spacing w:val="9"/>
        </w:rPr>
        <w:t>文化艺术是引领时代的重要载体，在当今主流投资产业进入长期低位运行周</w:t>
      </w:r>
      <w:r>
        <w:rPr>
          <w:color w:val="221815"/>
          <w:spacing w:val="-7"/>
        </w:rPr>
        <w:t>期，艺术门类的投资却持续走高，成为新的财富管理与传承的趋势，艺术收藏的重要性在社会文化背景中日益强化。</w:t>
      </w:r>
    </w:p>
    <w:p>
      <w:pPr>
        <w:pStyle w:val="2"/>
        <w:spacing w:line="232" w:lineRule="auto"/>
        <w:ind w:left="474" w:right="428" w:firstLine="539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1900555</wp:posOffset>
                </wp:positionV>
                <wp:extent cx="6426835" cy="2569210"/>
                <wp:effectExtent l="635" t="635" r="11430" b="1905"/>
                <wp:wrapNone/>
                <wp:docPr id="11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835" cy="2569210"/>
                          <a:chOff x="908" y="2994"/>
                          <a:chExt cx="10121" cy="4046"/>
                        </a:xfrm>
                      </wpg:grpSpPr>
                      <pic:pic xmlns:pic="http://schemas.openxmlformats.org/drawingml/2006/picture">
                        <pic:nvPicPr>
                          <pic:cNvPr id="1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7" y="4670"/>
                            <a:ext cx="10121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47" y="2993"/>
                            <a:ext cx="2588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40" y="3013"/>
                            <a:ext cx="5288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59" y="3019"/>
                            <a:ext cx="1655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45.35pt;margin-top:149.65pt;height:202.3pt;width:506.05pt;mso-position-horizontal-relative:page;z-index:251661312;mso-width-relative:page;mso-height-relative:page;" coordorigin="908,2994" coordsize="10121,4046" o:gfxdata="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">
                <o:lock v:ext="edit" aspectratio="f"/>
                <v:shape id="图片 10" o:spid="_x0000_s1026" o:spt="75" alt="" type="#_x0000_t75" style="position:absolute;left:907;top:4670;height:2370;width:10121;" filled="f" o:preferrelative="t" stroked="f" coordsize="21600,21600" o:gfxdata="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3RJ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alt="" type="#_x0000_t75" style="position:absolute;left:947;top:2993;height:1649;width:2588;" filled="f" o:preferrelative="t" stroked="f" coordsize="21600,21600" o:gfxdata="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jz5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alt="" type="#_x0000_t75" style="position:absolute;left:5740;top:3013;height:1649;width:5288;" filled="f" o:preferrelative="t" stroked="f" coordsize="21600,21600" o:gfxdata="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6+i1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3" o:spid="_x0000_s1026" o:spt="75" alt="" type="#_x0000_t75" style="position:absolute;left:3959;top:3019;height:1637;width:1655;" filled="f" o:preferrelative="t" stroked="f" coordsize="21600,21600" o:gfxdata="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8z2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color w:val="221815"/>
          <w:spacing w:val="1"/>
        </w:rPr>
        <w:t>投资收藏的艺术作品想要达到既要喜欢又要未来增值的效果，需有专业的美术</w:t>
      </w:r>
      <w:r>
        <w:rPr>
          <w:color w:val="221815"/>
          <w:spacing w:val="-15"/>
        </w:rPr>
        <w:t xml:space="preserve">史知识和精准的投资鉴藏眼光。介入艺术投资收藏，提升艺术素养，强化企业文化， </w:t>
      </w:r>
      <w:r>
        <w:rPr>
          <w:color w:val="221815"/>
          <w:spacing w:val="-6"/>
        </w:rPr>
        <w:t>丰富资产配置，找到正确的进阶艺术品市场与收藏、投资管理之路，艺术投资必修</w:t>
      </w:r>
      <w:r>
        <w:rPr>
          <w:color w:val="221815"/>
          <w:spacing w:val="-7"/>
        </w:rPr>
        <w:t>课，对艺术投资企业家与收藏机构至关重要。研究院在结合艺术鉴藏核心课程学习</w:t>
      </w:r>
      <w:r>
        <w:rPr>
          <w:color w:val="221815"/>
          <w:spacing w:val="-9"/>
        </w:rPr>
        <w:t>基础上，突出系统性、可操作性，持续培养学员丰富资产配置能力以及跨界融合水</w:t>
      </w:r>
      <w:r>
        <w:rPr>
          <w:color w:val="221815"/>
          <w:spacing w:val="-7"/>
        </w:rPr>
        <w:t>平，针对艺术投资实际问题系统学习解决与提高鉴藏管理能力。</w:t>
      </w:r>
    </w:p>
    <w:p>
      <w:pPr>
        <w:pStyle w:val="2"/>
        <w:rPr>
          <w:sz w:val="36"/>
        </w:rPr>
      </w:pPr>
    </w:p>
    <w:p>
      <w:pPr>
        <w:pStyle w:val="2"/>
        <w:rPr>
          <w:sz w:val="36"/>
        </w:rPr>
      </w:pPr>
    </w:p>
    <w:p>
      <w:pPr>
        <w:pStyle w:val="2"/>
        <w:rPr>
          <w:sz w:val="36"/>
        </w:rPr>
      </w:pPr>
    </w:p>
    <w:p>
      <w:pPr>
        <w:pStyle w:val="2"/>
        <w:rPr>
          <w:sz w:val="36"/>
        </w:rPr>
      </w:pPr>
    </w:p>
    <w:p>
      <w:pPr>
        <w:pStyle w:val="2"/>
        <w:rPr>
          <w:sz w:val="36"/>
        </w:rPr>
      </w:pPr>
    </w:p>
    <w:p>
      <w:pPr>
        <w:pStyle w:val="2"/>
        <w:spacing w:before="13"/>
        <w:rPr>
          <w:sz w:val="36"/>
        </w:rPr>
      </w:pPr>
    </w:p>
    <w:p>
      <w:pPr>
        <w:pStyle w:val="2"/>
        <w:spacing w:line="232" w:lineRule="auto"/>
        <w:ind w:left="474" w:right="428" w:firstLine="359"/>
      </w:pPr>
      <w:r>
        <w:rPr>
          <w:color w:val="221815"/>
          <w:spacing w:val="-24"/>
        </w:rPr>
        <w:t>联合国内外文博馆院、考古所、拍卖协会、文物艺术学会、央美、北大、珠宝学院、</w:t>
      </w:r>
      <w:r>
        <w:rPr>
          <w:color w:val="221815"/>
          <w:spacing w:val="-23"/>
        </w:rPr>
        <w:t xml:space="preserve">艺术研究院、佳士得拍卖、苏富比拍卖、保利拍卖、嘉德拍卖、在艺 </w:t>
      </w:r>
      <w:r>
        <w:rPr>
          <w:color w:val="221815"/>
          <w:spacing w:val="6"/>
        </w:rPr>
        <w:t>LIVE</w:t>
      </w:r>
      <w:r>
        <w:rPr>
          <w:color w:val="221815"/>
          <w:spacing w:val="-36"/>
        </w:rPr>
        <w:t>、美协、书协、</w:t>
      </w:r>
      <w:r>
        <w:rPr>
          <w:color w:val="221815"/>
          <w:spacing w:val="-18"/>
        </w:rPr>
        <w:t>画院、美术馆、收藏协会等机构实践型专家、经济与金融专家、多专业艺术研究名家</w:t>
      </w:r>
      <w:r>
        <w:rPr>
          <w:color w:val="221815"/>
          <w:spacing w:val="-23"/>
        </w:rPr>
        <w:t>和代表性投资收藏家，并结合企业家收藏网，为国内外商界人士、投资家、艺术收藏</w:t>
      </w:r>
      <w:r>
        <w:rPr>
          <w:color w:val="221815"/>
          <w:spacing w:val="-19"/>
        </w:rPr>
        <w:t>人士、相关机构管理人才、企业财富传承人、艺术产业运营人才，打造具备国际艺术</w:t>
      </w:r>
      <w:r>
        <w:rPr>
          <w:color w:val="221815"/>
          <w:spacing w:val="-15"/>
        </w:rPr>
        <w:t>运营模式的艺研课程，以培养企业家收藏精英和艺术收藏顾问，打造高端艺术投资</w:t>
      </w:r>
      <w:r>
        <w:rPr>
          <w:color w:val="221815"/>
          <w:spacing w:val="-13"/>
        </w:rPr>
        <w:t>平台，最大程度的提高学员的艺术鉴赏、估值与市场投资水平。</w:t>
      </w:r>
    </w:p>
    <w:p>
      <w:pPr>
        <w:spacing w:after="0" w:line="232" w:lineRule="auto"/>
        <w:sectPr>
          <w:pgSz w:w="11910" w:h="16840"/>
          <w:pgMar w:top="620" w:right="300" w:bottom="280" w:left="400" w:header="720" w:footer="720" w:gutter="0"/>
        </w:sectPr>
      </w:pPr>
    </w:p>
    <w:p>
      <w:pPr>
        <w:pStyle w:val="2"/>
        <w:ind w:left="40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38345" cy="1614170"/>
                <wp:effectExtent l="0" t="0" r="14605" b="5080"/>
                <wp:docPr id="1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345" cy="1614170"/>
                          <a:chOff x="0" y="0"/>
                          <a:chExt cx="7147" cy="2542"/>
                        </a:xfrm>
                      </wpg:grpSpPr>
                      <wps:wsp>
                        <wps:cNvPr id="112" name="任意多边形 15"/>
                        <wps:cNvSpPr/>
                        <wps:spPr>
                          <a:xfrm>
                            <a:off x="0" y="0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1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90"/>
                                </a:lnTo>
                                <a:lnTo>
                                  <a:pt x="1036" y="2383"/>
                                </a:lnTo>
                                <a:lnTo>
                                  <a:pt x="2067" y="1785"/>
                                </a:lnTo>
                                <a:lnTo>
                                  <a:pt x="2064" y="59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3" name="文本框 16"/>
                        <wps:cNvSpPr txBox="1"/>
                        <wps:spPr>
                          <a:xfrm>
                            <a:off x="636" y="1041"/>
                            <a:ext cx="6510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83" w:lineRule="exact"/>
                                <w:ind w:left="396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78"/>
                                  <w:sz w:val="52"/>
                                </w:rPr>
                                <w:t>艺研收获</w:t>
                              </w:r>
                            </w:p>
                            <w:p>
                              <w:pPr>
                                <w:spacing w:before="0" w:line="457" w:lineRule="exact"/>
                                <w:ind w:left="396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21815"/>
                                  <w:sz w:val="44"/>
                                </w:rPr>
                                <w:t>Course objectives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127.1pt;width:357.35pt;" coordsize="7147,2542" o:gfxdata="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LqKCLzXAAAABQEAAA8AAAAA&#10;AAAAAQAgAAAAIgAAAGRycy9kb3ducmV2LnhtbFBLAQIUABQAAAAIAIdO4kCnf599+QIAAHkHAAAO&#10;AAAAAAAAAAEAIAAAACYBAABkcnMvZTJvRG9jLnhtbFBLBQYAAAAABgAGAFkBAACRBgAAAAA=&#10;">
                <o:lock v:ext="edit" aspectratio="f"/>
                <v:shape id="任意多边形 15" o:spid="_x0000_s1026" o:spt="100" style="position:absolute;left:0;top:0;height:2384;width:2067;" fillcolor="#6E1B86" filled="t" stroked="f" coordsize="2067,2384" o:gfxdata="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uzpy8AAAA&#10;3AAAAA8AAAAAAAAAAQAgAAAAIgAAAGRycy9kb3ducmV2LnhtbFBLAQIUABQAAAAIAIdO4kAzLwWe&#10;OwAAADkAAAAQAAAAAAAAAAEAIAAAAAsBAABkcnMvc2hhcGV4bWwueG1sUEsFBgAAAAAGAAYAWwEA&#10;ALUDAAAAAA==&#10;" path="m1031,0l0,598,3,1790,1036,2383,2067,1785,2064,593,1031,0xe">
                  <v:fill on="t" focussize="0,0"/>
                  <v:stroke on="f"/>
                  <v:imagedata o:title=""/>
                  <o:lock v:ext="edit" aspectratio="f"/>
                </v:shape>
                <v:shape id="文本框 16" o:spid="_x0000_s1026" o:spt="202" type="#_x0000_t202" style="position:absolute;left:636;top:1041;height:1500;width:6510;" fillcolor="#DDDDDD" filled="t" stroked="f" coordsize="21600,21600" o:gfxdata="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dWo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83" w:lineRule="exact"/>
                          <w:ind w:left="396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78"/>
                            <w:sz w:val="52"/>
                          </w:rPr>
                          <w:t>艺研收获</w:t>
                        </w:r>
                      </w:p>
                      <w:p>
                        <w:pPr>
                          <w:spacing w:before="0" w:line="457" w:lineRule="exact"/>
                          <w:ind w:left="396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44"/>
                          </w:rPr>
                          <w:t>Course objectives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4"/>
        <w:rPr>
          <w:sz w:val="18"/>
        </w:rPr>
      </w:pPr>
    </w:p>
    <w:p>
      <w:pPr>
        <w:pStyle w:val="6"/>
        <w:numPr>
          <w:ilvl w:val="0"/>
          <w:numId w:val="1"/>
        </w:numPr>
        <w:tabs>
          <w:tab w:val="left" w:pos="861"/>
        </w:tabs>
        <w:spacing w:before="27" w:after="0" w:line="240" w:lineRule="auto"/>
        <w:ind w:left="860" w:right="0" w:hanging="145"/>
        <w:jc w:val="left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06841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181610</wp:posOffset>
                </wp:positionV>
                <wp:extent cx="22860" cy="22225"/>
                <wp:effectExtent l="12700" t="12700" r="21590" b="22225"/>
                <wp:wrapNone/>
                <wp:docPr id="2" name="任意多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22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35">
                              <a:moveTo>
                                <a:pt x="5" y="29"/>
                              </a:moveTo>
                              <a:lnTo>
                                <a:pt x="9" y="33"/>
                              </a:lnTo>
                              <a:lnTo>
                                <a:pt x="13" y="35"/>
                              </a:lnTo>
                              <a:lnTo>
                                <a:pt x="18" y="35"/>
                              </a:lnTo>
                              <a:lnTo>
                                <a:pt x="23" y="35"/>
                              </a:lnTo>
                              <a:lnTo>
                                <a:pt x="27" y="33"/>
                              </a:lnTo>
                              <a:lnTo>
                                <a:pt x="31" y="29"/>
                              </a:lnTo>
                              <a:lnTo>
                                <a:pt x="34" y="26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lnTo>
                                <a:pt x="36" y="12"/>
                              </a:lnTo>
                              <a:lnTo>
                                <a:pt x="34" y="8"/>
                              </a:lnTo>
                              <a:lnTo>
                                <a:pt x="31" y="5"/>
                              </a:lnTo>
                              <a:lnTo>
                                <a:pt x="27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0" y="22"/>
                              </a:lnTo>
                              <a:lnTo>
                                <a:pt x="2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7" o:spid="_x0000_s1026" o:spt="100" style="position:absolute;left:0pt;margin-left:56.6pt;margin-top:14.3pt;height:1.75pt;width:1.8pt;mso-position-horizontal-relative:page;z-index:-252248064;mso-width-relative:page;mso-height-relative:page;" filled="f" stroked="t" coordsize="36,35" o:gfxdata="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FETw9TUAAAACQEAAA8AAAAAAAAAAQAg&#10;AAAAIgAAAGRycy9kb3ducmV2LnhtbFBLAQIUABQAAAAIAIdO4kASyf4QvQIAAJ8HAAAOAAAAAAAA&#10;AAEAIAAAACMBAABkcnMvZTJvRG9jLnhtbFBLBQYAAAAABgAGAFkBAABSBgAAAAA=&#10;" path="m5,29l9,33,13,35,18,35,23,35,27,33,31,29,34,26,36,22,36,17,36,12,34,8,31,5,27,1,23,0,18,0,13,0,9,1,6,5,2,8,0,12,0,17,0,22,2,26,5,29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7"/>
          <w:sz w:val="28"/>
        </w:rPr>
        <w:t>艺术品鉴藏专业体系的确立</w:t>
      </w:r>
    </w:p>
    <w:p>
      <w:pPr>
        <w:pStyle w:val="6"/>
        <w:numPr>
          <w:ilvl w:val="0"/>
          <w:numId w:val="1"/>
        </w:numPr>
        <w:tabs>
          <w:tab w:val="left" w:pos="861"/>
        </w:tabs>
        <w:spacing w:before="83" w:after="0" w:line="240" w:lineRule="auto"/>
        <w:ind w:left="860" w:right="0" w:hanging="145"/>
        <w:jc w:val="left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06944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217170</wp:posOffset>
                </wp:positionV>
                <wp:extent cx="22860" cy="22225"/>
                <wp:effectExtent l="12700" t="12700" r="21590" b="22225"/>
                <wp:wrapNone/>
                <wp:docPr id="3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22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35">
                              <a:moveTo>
                                <a:pt x="5" y="29"/>
                              </a:moveTo>
                              <a:lnTo>
                                <a:pt x="9" y="33"/>
                              </a:lnTo>
                              <a:lnTo>
                                <a:pt x="13" y="35"/>
                              </a:lnTo>
                              <a:lnTo>
                                <a:pt x="18" y="35"/>
                              </a:lnTo>
                              <a:lnTo>
                                <a:pt x="23" y="35"/>
                              </a:lnTo>
                              <a:lnTo>
                                <a:pt x="27" y="33"/>
                              </a:lnTo>
                              <a:lnTo>
                                <a:pt x="31" y="29"/>
                              </a:lnTo>
                              <a:lnTo>
                                <a:pt x="34" y="26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lnTo>
                                <a:pt x="36" y="12"/>
                              </a:lnTo>
                              <a:lnTo>
                                <a:pt x="34" y="8"/>
                              </a:lnTo>
                              <a:lnTo>
                                <a:pt x="31" y="5"/>
                              </a:lnTo>
                              <a:lnTo>
                                <a:pt x="27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0" y="22"/>
                              </a:lnTo>
                              <a:lnTo>
                                <a:pt x="2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56.6pt;margin-top:17.1pt;height:1.75pt;width:1.8pt;mso-position-horizontal-relative:page;z-index:-252247040;mso-width-relative:page;mso-height-relative:page;" filled="f" stroked="t" coordsize="36,35" o:gfxdata="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OmWuGXUAAAACQEAAA8AAAAAAAAAAQAgAAAAIgAAAGRy&#10;cy9kb3ducmV2LnhtbFBLAQIUABQAAAAIAIdO4kAOJoNUtAIAAJ8HAAAOAAAAAAAAAAEAIAAAACMB&#10;AABkcnMvZTJvRG9jLnhtbFBLBQYAAAAABgAGAFkBAABJBgAAAAA=&#10;" path="m5,29l9,33,13,35,18,35,23,35,27,33,31,29,34,26,36,22,36,17,36,12,34,8,31,5,27,1,23,0,18,0,13,0,9,1,6,5,2,8,0,12,0,17,0,22,2,26,5,29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7"/>
          <w:sz w:val="28"/>
        </w:rPr>
        <w:t>艺术机构投资运营知识的掌握运用</w:t>
      </w:r>
    </w:p>
    <w:p>
      <w:pPr>
        <w:pStyle w:val="6"/>
        <w:numPr>
          <w:ilvl w:val="0"/>
          <w:numId w:val="1"/>
        </w:numPr>
        <w:tabs>
          <w:tab w:val="left" w:pos="861"/>
        </w:tabs>
        <w:spacing w:before="84" w:after="0" w:line="240" w:lineRule="auto"/>
        <w:ind w:left="860" w:right="0" w:hanging="145"/>
        <w:jc w:val="left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07046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217805</wp:posOffset>
                </wp:positionV>
                <wp:extent cx="22860" cy="22225"/>
                <wp:effectExtent l="12700" t="12700" r="21590" b="22225"/>
                <wp:wrapNone/>
                <wp:docPr id="4" name="任意多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22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35">
                              <a:moveTo>
                                <a:pt x="5" y="29"/>
                              </a:moveTo>
                              <a:lnTo>
                                <a:pt x="9" y="33"/>
                              </a:lnTo>
                              <a:lnTo>
                                <a:pt x="13" y="35"/>
                              </a:lnTo>
                              <a:lnTo>
                                <a:pt x="18" y="35"/>
                              </a:lnTo>
                              <a:lnTo>
                                <a:pt x="23" y="35"/>
                              </a:lnTo>
                              <a:lnTo>
                                <a:pt x="27" y="33"/>
                              </a:lnTo>
                              <a:lnTo>
                                <a:pt x="31" y="29"/>
                              </a:lnTo>
                              <a:lnTo>
                                <a:pt x="34" y="26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lnTo>
                                <a:pt x="36" y="12"/>
                              </a:lnTo>
                              <a:lnTo>
                                <a:pt x="34" y="8"/>
                              </a:lnTo>
                              <a:lnTo>
                                <a:pt x="31" y="5"/>
                              </a:lnTo>
                              <a:lnTo>
                                <a:pt x="27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0" y="22"/>
                              </a:lnTo>
                              <a:lnTo>
                                <a:pt x="2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9" o:spid="_x0000_s1026" o:spt="100" style="position:absolute;left:0pt;margin-left:56.6pt;margin-top:17.15pt;height:1.75pt;width:1.8pt;mso-position-horizontal-relative:page;z-index:-252246016;mso-width-relative:page;mso-height-relative:page;" filled="f" stroked="t" coordsize="36,35" o:gfxdata="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y1Fez1QAAAAkBAAAPAAAAAAAAAAEAIAAAACIAAABk&#10;cnMvZG93bnJldi54bWxQSwECFAAUAAAACACHTuJAeuQg0LQCAACfBwAADgAAAAAAAAABACAAAAAk&#10;AQAAZHJzL2Uyb0RvYy54bWxQSwUGAAAAAAYABgBZAQAASgYAAAAA&#10;" path="m5,29l9,33,13,35,18,35,23,35,27,33,31,29,34,26,36,22,36,17,36,12,34,8,31,5,27,1,23,0,18,0,13,0,9,1,6,5,2,8,0,12,0,17,0,22,2,26,5,29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-5"/>
          <w:sz w:val="28"/>
        </w:rPr>
        <w:t>艺术品商业思维、理论体系的架构</w:t>
      </w:r>
    </w:p>
    <w:p>
      <w:pPr>
        <w:pStyle w:val="6"/>
        <w:numPr>
          <w:ilvl w:val="0"/>
          <w:numId w:val="1"/>
        </w:numPr>
        <w:tabs>
          <w:tab w:val="left" w:pos="861"/>
        </w:tabs>
        <w:spacing w:before="84" w:after="0" w:line="240" w:lineRule="auto"/>
        <w:ind w:left="860" w:right="0" w:hanging="145"/>
        <w:jc w:val="left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07148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217805</wp:posOffset>
                </wp:positionV>
                <wp:extent cx="22860" cy="22225"/>
                <wp:effectExtent l="12700" t="12700" r="21590" b="22225"/>
                <wp:wrapNone/>
                <wp:docPr id="6" name="任意多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222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35">
                              <a:moveTo>
                                <a:pt x="5" y="29"/>
                              </a:moveTo>
                              <a:lnTo>
                                <a:pt x="9" y="33"/>
                              </a:lnTo>
                              <a:lnTo>
                                <a:pt x="13" y="35"/>
                              </a:lnTo>
                              <a:lnTo>
                                <a:pt x="18" y="35"/>
                              </a:lnTo>
                              <a:lnTo>
                                <a:pt x="23" y="35"/>
                              </a:lnTo>
                              <a:lnTo>
                                <a:pt x="27" y="33"/>
                              </a:lnTo>
                              <a:lnTo>
                                <a:pt x="31" y="29"/>
                              </a:lnTo>
                              <a:lnTo>
                                <a:pt x="34" y="26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lnTo>
                                <a:pt x="36" y="12"/>
                              </a:lnTo>
                              <a:lnTo>
                                <a:pt x="34" y="8"/>
                              </a:lnTo>
                              <a:lnTo>
                                <a:pt x="31" y="5"/>
                              </a:lnTo>
                              <a:lnTo>
                                <a:pt x="27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9" y="1"/>
                              </a:lnTo>
                              <a:lnTo>
                                <a:pt x="6" y="5"/>
                              </a:lnTo>
                              <a:lnTo>
                                <a:pt x="2" y="8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0" y="22"/>
                              </a:lnTo>
                              <a:lnTo>
                                <a:pt x="2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0" o:spid="_x0000_s1026" o:spt="100" style="position:absolute;left:0pt;margin-left:56.6pt;margin-top:17.15pt;height:1.75pt;width:1.8pt;mso-position-horizontal-relative:page;z-index:-252244992;mso-width-relative:page;mso-height-relative:page;" filled="f" stroked="t" coordsize="36,35" o:gfxdata="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LUV7PVAAAACQEAAA8AAAAAAAAAAQAgAAAAIgAAAGRycy9k&#10;b3ducmV2LnhtbFBLAQIUABQAAAAIAIdO4kBUA2jzsAIAAJ8HAAAOAAAAAAAAAAEAIAAAACQBAABk&#10;cnMvZTJvRG9jLnhtbFBLBQYAAAAABgAGAFkBAABGBgAAAAA=&#10;" path="m5,29l9,33,13,35,18,35,23,35,27,33,31,29,34,26,36,22,36,17,36,12,34,8,31,5,27,1,23,0,18,0,13,0,9,1,6,5,2,8,0,12,0,17,0,22,2,26,5,29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-11"/>
          <w:sz w:val="28"/>
        </w:rPr>
        <w:t>与知名艺术机构合作，带动学员鉴藏、经管能力的提升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512445</wp:posOffset>
                </wp:positionH>
                <wp:positionV relativeFrom="paragraph">
                  <wp:posOffset>252730</wp:posOffset>
                </wp:positionV>
                <wp:extent cx="4538345" cy="1614170"/>
                <wp:effectExtent l="635" t="635" r="13970" b="4445"/>
                <wp:wrapTopAndBottom/>
                <wp:docPr id="122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345" cy="1614170"/>
                          <a:chOff x="808" y="399"/>
                          <a:chExt cx="7147" cy="2542"/>
                        </a:xfrm>
                      </wpg:grpSpPr>
                      <wps:wsp>
                        <wps:cNvPr id="120" name="任意多边形 22"/>
                        <wps:cNvSpPr/>
                        <wps:spPr>
                          <a:xfrm>
                            <a:off x="807" y="398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0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89"/>
                                </a:lnTo>
                                <a:lnTo>
                                  <a:pt x="1036" y="2383"/>
                                </a:lnTo>
                                <a:lnTo>
                                  <a:pt x="2066" y="1784"/>
                                </a:lnTo>
                                <a:lnTo>
                                  <a:pt x="2064" y="593"/>
                                </a:lnTo>
                                <a:lnTo>
                                  <a:pt x="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23"/>
                        <wps:cNvSpPr txBox="1"/>
                        <wps:spPr>
                          <a:xfrm>
                            <a:off x="1444" y="1440"/>
                            <a:ext cx="6510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59" w:lineRule="exact"/>
                                <w:ind w:left="429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91"/>
                                  <w:sz w:val="52"/>
                                </w:rPr>
                                <w:t>为什么选择清艺？</w:t>
                              </w:r>
                            </w:p>
                            <w:p>
                              <w:pPr>
                                <w:spacing w:before="0" w:line="511" w:lineRule="exact"/>
                                <w:ind w:left="456" w:right="0" w:firstLine="0"/>
                                <w:jc w:val="left"/>
                                <w:rPr>
                                  <w:rFonts w:hint="eastAsia" w:ascii="宋体" w:eastAsia="宋体"/>
                                  <w:sz w:val="44"/>
                                </w:rPr>
                              </w:pPr>
                              <w:r>
                                <w:rPr>
                                  <w:rFonts w:ascii="Arial" w:eastAsia="Arial"/>
                                  <w:color w:val="221815"/>
                                  <w:sz w:val="44"/>
                                </w:rPr>
                                <w:t>Why choose Tsing Art</w:t>
                              </w:r>
                              <w:r>
                                <w:rPr>
                                  <w:rFonts w:hint="eastAsia" w:ascii="宋体" w:eastAsia="宋体"/>
                                  <w:color w:val="221815"/>
                                  <w:sz w:val="44"/>
                                </w:rPr>
                                <w:t>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40.35pt;margin-top:19.9pt;height:127.1pt;width:357.35pt;mso-position-horizontal-relative:page;mso-wrap-distance-bottom:0pt;mso-wrap-distance-top:0pt;z-index:-251651072;mso-width-relative:page;mso-height-relative:page;" coordorigin="808,399" coordsize="7147,2542" o:gfxdata="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DWB4gi2gAAAAkBAAAPAAAAAAAAAAEAIAAAACIAAABkcnMvZG93bnJldi54bWxQSwEC&#10;FAAUAAAACACHTuJA5B3LUg8DAACCBwAADgAAAAAAAAABACAAAAApAQAAZHJzL2Uyb0RvYy54bWxQ&#10;SwUGAAAAAAYABgBZAQAAqgYAAAAA&#10;">
                <o:lock v:ext="edit" aspectratio="f"/>
                <v:shape id="任意多边形 22" o:spid="_x0000_s1026" o:spt="100" style="position:absolute;left:807;top:398;height:2384;width:2067;" fillcolor="#6E1B86" filled="t" stroked="f" coordsize="2067,2384" o:gfxdata="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cP82/&#10;AAAA3AAAAA8AAAAAAAAAAQAgAAAAIgAAAGRycy9kb3ducmV2LnhtbFBLAQIUABQAAAAIAIdO4kAz&#10;LwWeOwAAADkAAAAQAAAAAAAAAAEAIAAAAA4BAABkcnMvc2hhcGV4bWwueG1sUEsFBgAAAAAGAAYA&#10;WwEAALgDAAAAAA==&#10;" path="m1030,0l0,598,3,1789,1036,2383,2066,1784,2064,593,1030,0xe">
                  <v:fill on="t" focussize="0,0"/>
                  <v:stroke on="f"/>
                  <v:imagedata o:title=""/>
                  <o:lock v:ext="edit" aspectratio="f"/>
                </v:shape>
                <v:shape id="文本框 23" o:spid="_x0000_s1026" o:spt="202" type="#_x0000_t202" style="position:absolute;left:1444;top:1440;height:1500;width:6510;" fillcolor="#DDDDDD" filled="t" stroked="f" coordsize="21600,21600" o:gfxdata="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Vp/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59" w:lineRule="exact"/>
                          <w:ind w:left="429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91"/>
                            <w:sz w:val="52"/>
                          </w:rPr>
                          <w:t>为什么选择清艺？</w:t>
                        </w:r>
                      </w:p>
                      <w:p>
                        <w:pPr>
                          <w:spacing w:before="0" w:line="511" w:lineRule="exact"/>
                          <w:ind w:left="456" w:right="0" w:firstLine="0"/>
                          <w:jc w:val="left"/>
                          <w:rPr>
                            <w:rFonts w:hint="eastAsia" w:ascii="宋体" w:eastAsia="宋体"/>
                            <w:sz w:val="44"/>
                          </w:rPr>
                        </w:pPr>
                        <w:r>
                          <w:rPr>
                            <w:rFonts w:ascii="Arial" w:eastAsia="Arial"/>
                            <w:color w:val="221815"/>
                            <w:sz w:val="44"/>
                          </w:rPr>
                          <w:t>Why choose Tsing Art</w:t>
                        </w:r>
                        <w:r>
                          <w:rPr>
                            <w:rFonts w:hint="eastAsia" w:ascii="宋体" w:eastAsia="宋体"/>
                            <w:color w:val="221815"/>
                            <w:sz w:val="44"/>
                          </w:rPr>
                          <w:t>？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4"/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 xml:space="preserve">国际视野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</w:rPr>
        <w:t>◇◇◇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 xml:space="preserve"> 即学可用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</w:rPr>
        <w:t>◇◇◇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 xml:space="preserve"> 师从名家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</w:rPr>
        <w:t>◇◇◇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 xml:space="preserve"> 精英人脉</w:t>
      </w:r>
    </w:p>
    <w:p>
      <w:pPr>
        <w:pStyle w:val="2"/>
        <w:spacing w:before="14"/>
        <w:ind w:firstLine="640" w:firstLineChars="200"/>
        <w:rPr>
          <w:rFonts w:hint="default"/>
          <w:b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>艺研学习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</w:rPr>
        <w:t>◇◇◇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 xml:space="preserve"> 让你的收藏投资更有价值</w:t>
      </w:r>
    </w:p>
    <w:p>
      <w:pPr>
        <w:pStyle w:val="2"/>
        <w:spacing w:before="5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576580</wp:posOffset>
            </wp:positionH>
            <wp:positionV relativeFrom="paragraph">
              <wp:posOffset>179705</wp:posOffset>
            </wp:positionV>
            <wp:extent cx="5948680" cy="3112770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42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620" w:right="300" w:bottom="280" w:left="400" w:header="720" w:footer="720" w:gutter="0"/>
        </w:sectPr>
      </w:pPr>
    </w:p>
    <w:p>
      <w:pPr>
        <w:pStyle w:val="2"/>
        <w:ind w:left="445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38345" cy="1614170"/>
                <wp:effectExtent l="0" t="0" r="14605" b="5080"/>
                <wp:docPr id="7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345" cy="1614170"/>
                          <a:chOff x="0" y="0"/>
                          <a:chExt cx="7147" cy="2542"/>
                        </a:xfrm>
                      </wpg:grpSpPr>
                      <wps:wsp>
                        <wps:cNvPr id="71" name="任意多边形 51"/>
                        <wps:cNvSpPr/>
                        <wps:spPr>
                          <a:xfrm>
                            <a:off x="0" y="0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1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90"/>
                                </a:lnTo>
                                <a:lnTo>
                                  <a:pt x="1036" y="2383"/>
                                </a:lnTo>
                                <a:lnTo>
                                  <a:pt x="2067" y="1785"/>
                                </a:lnTo>
                                <a:lnTo>
                                  <a:pt x="2064" y="59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2" name="文本框 52"/>
                        <wps:cNvSpPr txBox="1"/>
                        <wps:spPr>
                          <a:xfrm>
                            <a:off x="636" y="1041"/>
                            <a:ext cx="6510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73" w:lineRule="exact"/>
                                <w:ind w:left="429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78"/>
                                  <w:sz w:val="52"/>
                                </w:rPr>
                                <w:t>课程模块</w:t>
                              </w:r>
                            </w:p>
                            <w:p>
                              <w:pPr>
                                <w:spacing w:before="0" w:line="467" w:lineRule="exact"/>
                                <w:ind w:left="456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21815"/>
                                  <w:sz w:val="44"/>
                                </w:rPr>
                                <w:t>Course module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0" o:spid="_x0000_s1026" o:spt="203" style="height:127.1pt;width:357.35pt;" coordsize="7147,2542" o:gfxdata="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C6igi81wAAAAUBAAAPAAAAAAAAAAEA&#10;IAAAACIAAABkcnMvZG93bnJldi54bWxQSwECFAAUAAAACACHTuJA/OHpsfQCAAB2BwAADgAAAAAA&#10;AAABACAAAAAmAQAAZHJzL2Uyb0RvYy54bWxQSwUGAAAAAAYABgBZAQAAjAYAAAAA&#10;">
                <o:lock v:ext="edit" aspectratio="f"/>
                <v:shape id="任意多边形 51" o:spid="_x0000_s1026" o:spt="100" style="position:absolute;left:0;top:0;height:2384;width:2067;" fillcolor="#6E1B86" filled="t" stroked="f" coordsize="2067,2384" o:gfxdata="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3NDL4A&#10;AADbAAAADwAAAAAAAAABACAAAAAiAAAAZHJzL2Rvd25yZXYueG1sUEsBAhQAFAAAAAgAh07iQDMv&#10;BZ47AAAAOQAAABAAAAAAAAAAAQAgAAAADQEAAGRycy9zaGFwZXhtbC54bWxQSwUGAAAAAAYABgBb&#10;AQAAtwMAAAAA&#10;" path="m1031,0l0,598,3,1790,1036,2383,2067,1785,2064,593,1031,0xe">
                  <v:fill on="t" focussize="0,0"/>
                  <v:stroke on="f"/>
                  <v:imagedata o:title=""/>
                  <o:lock v:ext="edit" aspectratio="f"/>
                </v:shape>
                <v:shape id="文本框 52" o:spid="_x0000_s1026" o:spt="202" type="#_x0000_t202" style="position:absolute;left:636;top:1041;height:1500;width:6510;" fillcolor="#DDDDDD" filled="t" stroked="f" coordsize="21600,21600" o:gfxdata="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KNM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73" w:lineRule="exact"/>
                          <w:ind w:left="429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78"/>
                            <w:sz w:val="52"/>
                          </w:rPr>
                          <w:t>课程模块</w:t>
                        </w:r>
                      </w:p>
                      <w:p>
                        <w:pPr>
                          <w:spacing w:before="0" w:line="467" w:lineRule="exact"/>
                          <w:ind w:left="456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44"/>
                          </w:rPr>
                          <w:t>Course module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2"/>
        <w:rPr>
          <w:sz w:val="18"/>
        </w:rPr>
      </w:pPr>
      <w: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236220</wp:posOffset>
                </wp:positionV>
                <wp:extent cx="3373120" cy="366395"/>
                <wp:effectExtent l="0" t="635" r="17780" b="13970"/>
                <wp:wrapTopAndBottom/>
                <wp:docPr id="130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120" cy="366395"/>
                          <a:chOff x="500" y="373"/>
                          <a:chExt cx="5312" cy="577"/>
                        </a:xfrm>
                      </wpg:grpSpPr>
                      <wps:wsp>
                        <wps:cNvPr id="123" name="矩形 54"/>
                        <wps:cNvSpPr/>
                        <wps:spPr>
                          <a:xfrm>
                            <a:off x="500" y="372"/>
                            <a:ext cx="1381" cy="577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4" name="任意多边形 55"/>
                        <wps:cNvSpPr/>
                        <wps:spPr>
                          <a:xfrm>
                            <a:off x="1880" y="372"/>
                            <a:ext cx="305" cy="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5" h="563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  <a:lnTo>
                                  <a:pt x="305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5" name="矩形 56"/>
                        <wps:cNvSpPr/>
                        <wps:spPr>
                          <a:xfrm>
                            <a:off x="1876" y="476"/>
                            <a:ext cx="3925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6" name="矩形 57"/>
                        <wps:cNvSpPr/>
                        <wps:spPr>
                          <a:xfrm>
                            <a:off x="1876" y="476"/>
                            <a:ext cx="3925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7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8" y="518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文本框 59"/>
                        <wps:cNvSpPr txBox="1"/>
                        <wps:spPr>
                          <a:xfrm>
                            <a:off x="500" y="372"/>
                            <a:ext cx="531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8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sz w:val="28"/>
                                </w:rPr>
                                <w:t>艺术法规与艺术市场趋势解读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9" name="文本框 60"/>
                        <wps:cNvSpPr txBox="1"/>
                        <wps:spPr>
                          <a:xfrm>
                            <a:off x="500" y="372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</w:t>
                              </w:r>
                              <w:r>
                                <w:rPr>
                                  <w:strike/>
                                  <w:color w:val="FFFFFF"/>
                                  <w:sz w:val="30"/>
                                </w:rPr>
                                <w:t>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25pt;margin-top:18.6pt;height:28.85pt;width:265.6pt;mso-position-horizontal-relative:page;mso-wrap-distance-bottom:0pt;mso-wrap-distance-top:0pt;z-index:-251632640;mso-width-relative:page;mso-height-relative:page;" coordorigin="500,373" coordsize="5312,577" o:gfxdata="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">
                <o:lock v:ext="edit" aspectratio="f"/>
                <v:rect id="矩形 54" o:spid="_x0000_s1026" o:spt="1" style="position:absolute;left:500;top:372;height:577;width:1381;" fillcolor="#6E1B86" filled="t" stroked="f" coordsize="21600,21600" o:gfxdata="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24i1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55" o:spid="_x0000_s1026" o:spt="100" style="position:absolute;left:1880;top:372;height:563;width:305;" fillcolor="#6E1B86" filled="t" stroked="f" coordsize="305,563" o:gfxdata="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cEMLsAAADc&#10;AAAADwAAAAAAAAABACAAAAAiAAAAZHJzL2Rvd25yZXYueG1sUEsBAhQAFAAAAAgAh07iQDMvBZ47&#10;AAAAOQAAABAAAAAAAAAAAQAgAAAACgEAAGRycy9zaGFwZXhtbC54bWxQSwUGAAAAAAYABgBbAQAA&#10;tAMAAAAA&#10;" path="m0,0l0,562,305,281,0,0xe">
                  <v:fill on="t" focussize="0,0"/>
                  <v:stroke on="f"/>
                  <v:imagedata o:title=""/>
                  <o:lock v:ext="edit" aspectratio="f"/>
                </v:shape>
                <v:rect id="矩形 56" o:spid="_x0000_s1026" o:spt="1" style="position:absolute;left:1876;top:476;height:464;width:3925;" fillcolor="#FFFFFF" filled="t" stroked="f" coordsize="21600,21600" o:gfxdata="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UWE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57" o:spid="_x0000_s1026" o:spt="1" style="position:absolute;left:1876;top:476;height:464;width:3925;" filled="f" stroked="t" coordsize="21600,21600" o:gfxdata="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vpED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58" o:spid="_x0000_s1026" o:spt="75" alt="" type="#_x0000_t75" style="position:absolute;left:668;top:518;height:299;width:630;" filled="f" o:preferrelative="t" stroked="f" coordsize="21600,21600" o:gfxdata="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Es5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文本框 59" o:spid="_x0000_s1026" o:spt="202" type="#_x0000_t202" style="position:absolute;left:500;top:372;height:577;width:5312;" filled="f" stroked="f" coordsize="21600,21600" o:gfxdata="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DBg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8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sz w:val="28"/>
                          </w:rPr>
                          <w:t>艺术法规与艺术市场趋势解读</w:t>
                        </w:r>
                      </w:p>
                    </w:txbxContent>
                  </v:textbox>
                </v:shape>
                <v:shape id="文本框 60" o:spid="_x0000_s1026" o:spt="202" type="#_x0000_t202" style="position:absolute;left:500;top:372;height:577;width:1387;" filled="f" stroked="f" coordsize="21600,21600" o:gfxdata="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+j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</w:t>
                        </w:r>
                        <w:r>
                          <w:rPr>
                            <w:strike/>
                            <w:color w:val="FFFFFF"/>
                            <w:sz w:val="30"/>
                          </w:rPr>
                          <w:t>一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7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top="680" w:right="300" w:bottom="280" w:left="400" w:header="720" w:footer="720" w:gutter="0"/>
        </w:sectPr>
      </w:pPr>
    </w:p>
    <w:p>
      <w:pPr>
        <w:pStyle w:val="6"/>
        <w:numPr>
          <w:ilvl w:val="0"/>
          <w:numId w:val="2"/>
        </w:numPr>
        <w:tabs>
          <w:tab w:val="left" w:pos="358"/>
        </w:tabs>
        <w:spacing w:before="32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092992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173355</wp:posOffset>
                </wp:positionV>
                <wp:extent cx="20955" cy="20955"/>
                <wp:effectExtent l="0" t="0" r="0" b="0"/>
                <wp:wrapNone/>
                <wp:docPr id="8" name="任意多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8"/>
                              </a:moveTo>
                              <a:lnTo>
                                <a:pt x="7" y="31"/>
                              </a:lnTo>
                              <a:lnTo>
                                <a:pt x="11" y="33"/>
                              </a:lnTo>
                              <a:lnTo>
                                <a:pt x="16" y="33"/>
                              </a:lnTo>
                              <a:lnTo>
                                <a:pt x="20" y="33"/>
                              </a:lnTo>
                              <a:lnTo>
                                <a:pt x="24" y="31"/>
                              </a:lnTo>
                              <a:lnTo>
                                <a:pt x="28" y="28"/>
                              </a:lnTo>
                              <a:lnTo>
                                <a:pt x="31" y="25"/>
                              </a:lnTo>
                              <a:lnTo>
                                <a:pt x="32" y="21"/>
                              </a:lnTo>
                              <a:lnTo>
                                <a:pt x="32" y="16"/>
                              </a:lnTo>
                              <a:lnTo>
                                <a:pt x="32" y="12"/>
                              </a:lnTo>
                              <a:lnTo>
                                <a:pt x="31" y="8"/>
                              </a:lnTo>
                              <a:lnTo>
                                <a:pt x="28" y="5"/>
                              </a:lnTo>
                              <a:lnTo>
                                <a:pt x="24" y="2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4" y="5"/>
                              </a:lnTo>
                              <a:lnTo>
                                <a:pt x="1" y="8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1"/>
                              </a:lnTo>
                              <a:lnTo>
                                <a:pt x="1" y="25"/>
                              </a:lnTo>
                              <a:lnTo>
                                <a:pt x="4" y="28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1" o:spid="_x0000_s1026" o:spt="100" style="position:absolute;left:0pt;margin-left:30.95pt;margin-top:13.65pt;height:1.65pt;width:1.65pt;mso-position-horizontal-relative:page;z-index:-252223488;mso-width-relative:page;mso-height-relative:page;" filled="f" stroked="t" coordsize="33,33" o:gfxdata="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BaCaXbWAAAABwEAAA8AAAAAAAAAAQAgAAAAIgAAAGRycy9k&#10;b3ducmV2LnhtbFBLAQIUABQAAAAIAIdO4kA6WVmprwIAAJ8HAAAOAAAAAAAAAAEAIAAAACUBAABk&#10;cnMvZTJvRG9jLnhtbFBLBQYAAAAABgAGAFkBAABGBgAAAAA=&#10;" path="m4,28l7,31,11,33,16,33,20,33,24,31,28,28,31,25,32,21,32,16,32,12,31,8,28,5,24,2,20,0,16,0,11,0,8,2,4,5,1,8,0,12,0,16,0,21,1,25,4,28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艺术品市场的发展趋势与价值分析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094016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10" name="任意多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2" o:spid="_x0000_s1026" o:spt="100" style="position:absolute;left:0pt;margin-left:30.95pt;margin-top:10.55pt;height:1.65pt;width:1.65pt;mso-position-horizontal-relative:page;z-index:-252222464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DTJnXtUAAAAHAQAADwAAAAAAAAABACAAAAAiAAAAZHJzL2Rv&#10;d25yZXYueG1sUEsBAhQAFAAAAAgAh07iQIvZZbSvAgAAoAcAAA4AAAAAAAAAAQAgAAAAJAEAAGRy&#10;cy9lMm9Eb2MueG1sUEsFBgAAAAAGAAYAWQEAAEU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艺术市场最新法律法规研究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095040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12" name="任意多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3" o:spid="_x0000_s1026" o:spt="100" style="position:absolute;left:0pt;margin-left:30.95pt;margin-top:10.55pt;height:1.65pt;width:1.65pt;mso-position-horizontal-relative:page;z-index:-252221440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DTJnXtUAAAAHAQAADwAAAAAAAAABACAAAAAiAAAAZHJzL2Rv&#10;d25yZXYueG1sUEsBAhQAFAAAAAgAh07iQBvENdWvAgAAoAcAAA4AAAAAAAAAAQAgAAAAJAEAAGRy&#10;cy9lMm9Eb2MueG1sUEsFBgAAAAAGAAYAWQEAAEU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互联网与区块链背景下的中西艺术市场</w: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0" w:after="0" w:line="450" w:lineRule="exact"/>
        <w:ind w:left="395" w:right="0" w:hanging="192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096064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14" name="任意多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4" o:spid="_x0000_s1026" o:spt="100" style="position:absolute;left:0pt;margin-left:30.95pt;margin-top:10.55pt;height:1.65pt;width:1.65pt;mso-position-horizontal-relative:page;z-index:-252220416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DTJnXtUAAAAHAQAADwAAAAAAAAABACAAAAAiAAAAZHJz&#10;L2Rvd25yZXYueG1sUEsBAhQAFAAAAAgAh07iQEsNqVCyAgAAoAcAAA4AAAAAAAAAAQAgAAAAJAEA&#10;AGRycy9lMm9Eb2MueG1sUEsFBgAAAAAGAAYAWQEAAEg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2"/>
          <w:sz w:val="26"/>
        </w:rPr>
        <w:t>5G</w:t>
      </w:r>
      <w:r>
        <w:rPr>
          <w:color w:val="221815"/>
          <w:spacing w:val="26"/>
          <w:sz w:val="26"/>
        </w:rPr>
        <w:t xml:space="preserve"> 时代迎来怎样的艺术新格局</w:t>
      </w:r>
    </w:p>
    <w:p>
      <w:pPr>
        <w:pStyle w:val="2"/>
        <w:spacing w:before="14"/>
        <w:rPr>
          <w:sz w:val="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92075</wp:posOffset>
            </wp:positionV>
            <wp:extent cx="2875915" cy="1097280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70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34"/>
        </w:rPr>
      </w:pPr>
    </w:p>
    <w:p>
      <w:pPr>
        <w:pStyle w:val="2"/>
        <w:spacing w:before="5"/>
        <w:rPr>
          <w:sz w:val="29"/>
        </w:rPr>
      </w:pP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-514350</wp:posOffset>
                </wp:positionV>
                <wp:extent cx="3481705" cy="366395"/>
                <wp:effectExtent l="0" t="635" r="4445" b="13970"/>
                <wp:wrapNone/>
                <wp:docPr id="15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705" cy="366395"/>
                          <a:chOff x="500" y="-810"/>
                          <a:chExt cx="5483" cy="577"/>
                        </a:xfrm>
                      </wpg:grpSpPr>
                      <wps:wsp>
                        <wps:cNvPr id="148" name="任意多边形 66"/>
                        <wps:cNvSpPr/>
                        <wps:spPr>
                          <a:xfrm>
                            <a:off x="500" y="-811"/>
                            <a:ext cx="1685" cy="5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5" h="577">
                                <a:moveTo>
                                  <a:pt x="1685" y="281"/>
                                </a:moveTo>
                                <a:lnTo>
                                  <a:pt x="1380" y="0"/>
                                </a:lnTo>
                                <a:lnTo>
                                  <a:pt x="1380" y="482"/>
                                </a:lnTo>
                                <a:lnTo>
                                  <a:pt x="1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1380" y="576"/>
                                </a:lnTo>
                                <a:lnTo>
                                  <a:pt x="1380" y="562"/>
                                </a:lnTo>
                                <a:lnTo>
                                  <a:pt x="1685" y="281"/>
                                </a:lnTo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9" name="矩形 67"/>
                        <wps:cNvSpPr/>
                        <wps:spPr>
                          <a:xfrm>
                            <a:off x="1876" y="-708"/>
                            <a:ext cx="4097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0" name="矩形 68"/>
                        <wps:cNvSpPr/>
                        <wps:spPr>
                          <a:xfrm>
                            <a:off x="1876" y="-708"/>
                            <a:ext cx="4097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1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68" y="-665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" name="直线 70"/>
                        <wps:cNvSpPr/>
                        <wps:spPr>
                          <a:xfrm>
                            <a:off x="1352" y="-618"/>
                            <a:ext cx="256" cy="0"/>
                          </a:xfrm>
                          <a:prstGeom prst="line">
                            <a:avLst/>
                          </a:prstGeom>
                          <a:ln w="22352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" name="文本框 71"/>
                        <wps:cNvSpPr txBox="1"/>
                        <wps:spPr>
                          <a:xfrm>
                            <a:off x="500" y="-811"/>
                            <a:ext cx="548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6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w w:val="95"/>
                                  <w:sz w:val="28"/>
                                </w:rPr>
                                <w:t>最热中国传统艺术鉴藏及投资战略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4" name="文本框 72"/>
                        <wps:cNvSpPr txBox="1"/>
                        <wps:spPr>
                          <a:xfrm>
                            <a:off x="500" y="-811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</w:t>
                              </w:r>
                              <w:r>
                                <w:rPr>
                                  <w:strike/>
                                  <w:color w:val="FFFFFF"/>
                                  <w:sz w:val="30"/>
                                  <w:u w:val="thick" w:color="FFFFFF"/>
                                </w:rPr>
                                <w:t>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25pt;margin-top:-40.5pt;height:28.85pt;width:274.15pt;mso-position-horizontal-relative:page;z-index:251706368;mso-width-relative:page;mso-height-relative:page;" coordorigin="500,-810" coordsize="5483,577" o:gfxdata="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">
                <o:lock v:ext="edit" aspectratio="f"/>
                <v:shape id="任意多边形 66" o:spid="_x0000_s1026" o:spt="100" style="position:absolute;left:500;top:-811;height:577;width:1685;" fillcolor="#6E1B86" filled="t" stroked="f" coordsize="1685,577" o:gfxdata="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Tgx&#10;wAAAANwAAAAPAAAAAAAAAAEAIAAAACIAAABkcnMvZG93bnJldi54bWxQSwECFAAUAAAACACHTuJA&#10;My8FnjsAAAA5AAAAEAAAAAAAAAABACAAAAAPAQAAZHJzL3NoYXBleG1sLnhtbFBLBQYAAAAABgAG&#10;AFsBAAC5AwAAAAA=&#10;" path="m1685,281l1380,0,1380,482,1380,0,0,0,0,576,1380,576,1380,562,1685,281e">
                  <v:fill on="t" focussize="0,0"/>
                  <v:stroke on="f"/>
                  <v:imagedata o:title=""/>
                  <o:lock v:ext="edit" aspectratio="f"/>
                </v:shape>
                <v:rect id="矩形 67" o:spid="_x0000_s1026" o:spt="1" style="position:absolute;left:1876;top:-708;height:464;width:4097;" fillcolor="#FFFFFF" filled="t" stroked="f" coordsize="21600,21600" o:gfxdata="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Gt+C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68" o:spid="_x0000_s1026" o:spt="1" style="position:absolute;left:1876;top:-708;height:464;width:4097;" filled="f" stroked="t" coordsize="21600,21600" o:gfxdata="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Hd+R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69" o:spid="_x0000_s1026" o:spt="75" alt="" type="#_x0000_t75" style="position:absolute;left:668;top:-665;height:299;width:630;" filled="f" o:preferrelative="t" stroked="f" coordsize="21600,21600" o:gfxdata="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fIe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line id="直线 70" o:spid="_x0000_s1026" o:spt="20" style="position:absolute;left:1352;top:-618;height:0;width:256;" filled="f" stroked="t" coordsize="21600,21600" o:gfxdata="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/6rG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76pt" color="#FFFFFF" joinstyle="round"/>
                  <v:imagedata o:title=""/>
                  <o:lock v:ext="edit" aspectratio="f"/>
                </v:line>
                <v:shape id="文本框 71" o:spid="_x0000_s1026" o:spt="202" type="#_x0000_t202" style="position:absolute;left:500;top:-811;height:577;width:5483;" filled="f" stroked="f" coordsize="21600,21600" o:gfxdata="UEsDBAoAAAAAAIdO4kAAAAAAAAAAAAAAAAAEAAAAZHJzL1BLAwQUAAAACACHTuJAROHnCL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ec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6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w w:val="95"/>
                            <w:sz w:val="28"/>
                          </w:rPr>
                          <w:t>最热中国传统艺术鉴藏及投资战略</w:t>
                        </w:r>
                      </w:p>
                    </w:txbxContent>
                  </v:textbox>
                </v:shape>
                <v:shape id="文本框 72" o:spid="_x0000_s1026" o:spt="202" type="#_x0000_t202" style="position:absolute;left:500;top:-811;height:577;width:1387;" filled="f" stroked="f" coordsize="21600,21600" o:gfxdata="UEsDBAoAAAAAAIdO4kAAAAAAAAAAAAAAAAAEAAAAZHJzL1BLAwQUAAAACACHTuJAywh/fL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9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</w:t>
                        </w:r>
                        <w:r>
                          <w:rPr>
                            <w:strike/>
                            <w:color w:val="FFFFFF"/>
                            <w:sz w:val="30"/>
                            <w:u w:val="thick" w:color="FFFFFF"/>
                          </w:rPr>
                          <w:t>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08352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153035</wp:posOffset>
                </wp:positionV>
                <wp:extent cx="20955" cy="20955"/>
                <wp:effectExtent l="0" t="0" r="0" b="0"/>
                <wp:wrapNone/>
                <wp:docPr id="26" name="任意多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8"/>
                              </a:moveTo>
                              <a:lnTo>
                                <a:pt x="7" y="31"/>
                              </a:lnTo>
                              <a:lnTo>
                                <a:pt x="11" y="33"/>
                              </a:lnTo>
                              <a:lnTo>
                                <a:pt x="16" y="33"/>
                              </a:lnTo>
                              <a:lnTo>
                                <a:pt x="20" y="33"/>
                              </a:lnTo>
                              <a:lnTo>
                                <a:pt x="24" y="31"/>
                              </a:lnTo>
                              <a:lnTo>
                                <a:pt x="28" y="28"/>
                              </a:lnTo>
                              <a:lnTo>
                                <a:pt x="31" y="25"/>
                              </a:lnTo>
                              <a:lnTo>
                                <a:pt x="32" y="21"/>
                              </a:lnTo>
                              <a:lnTo>
                                <a:pt x="32" y="16"/>
                              </a:lnTo>
                              <a:lnTo>
                                <a:pt x="32" y="12"/>
                              </a:lnTo>
                              <a:lnTo>
                                <a:pt x="31" y="8"/>
                              </a:lnTo>
                              <a:lnTo>
                                <a:pt x="28" y="5"/>
                              </a:lnTo>
                              <a:lnTo>
                                <a:pt x="24" y="2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4" y="5"/>
                              </a:lnTo>
                              <a:lnTo>
                                <a:pt x="1" y="8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1"/>
                              </a:lnTo>
                              <a:lnTo>
                                <a:pt x="1" y="25"/>
                              </a:lnTo>
                              <a:lnTo>
                                <a:pt x="4" y="28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3" o:spid="_x0000_s1026" o:spt="100" style="position:absolute;left:0pt;margin-left:30.95pt;margin-top:12.05pt;height:1.65pt;width:1.65pt;mso-position-horizontal-relative:page;z-index:-252208128;mso-width-relative:page;mso-height-relative:page;" filled="f" stroked="t" coordsize="33,33" o:gfxdata="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xfPuXNUAAAAHAQAADwAAAAAAAAABACAAAAAiAAAAZHJzL2Rv&#10;d25yZXYueG1sUEsBAhQAFAAAAAgAh07iQBVcb4OvAgAAoAcAAA4AAAAAAAAAAQAgAAAAJAEAAGRy&#10;cy9lMm9Eb2MueG1sUEsFBgAAAAAGAAYAWQEAAEUGAAAAAA==&#10;" path="m4,28l7,31,11,33,16,33,20,33,24,31,28,28,31,25,32,21,32,16,32,12,31,8,28,5,24,2,20,0,16,0,11,0,8,2,4,5,1,8,0,12,0,16,0,21,1,25,4,28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书画鉴定及投资策略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09376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28" name="任意多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4" o:spid="_x0000_s1026" o:spt="100" style="position:absolute;left:0pt;margin-left:30.95pt;margin-top:10.55pt;height:1.65pt;width:1.65pt;mso-position-horizontal-relative:page;z-index:-252207104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DTJnXtUAAAAHAQAADwAAAAAAAAABACAAAAAiAAAAZHJz&#10;L2Rvd25yZXYueG1sUEsBAhQAFAAAAAgAh07iQAWMjCiyAgAAoAcAAA4AAAAAAAAAAQAgAAAAJAEA&#10;AGRycy9lMm9Eb2MueG1sUEsFBgAAAAAGAAYAWQEAAEg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4"/>
          <w:sz w:val="26"/>
        </w:rPr>
        <w:t>陶瓷鉴定及市场价值、投资走势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0" name="任意多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5" o:spid="_x0000_s1026" o:spt="100" style="position:absolute;left:0pt;margin-left:30.95pt;margin-top:10.55pt;height:1.65pt;width:1.65pt;mso-position-horizontal-relative:page;z-index:-252206080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DTJnXtUAAAAHAQAADwAAAAAAAAABACAAAAAiAAAAZHJzL2Rvd25yZXYu&#10;eG1sUEsBAhQAFAAAAAgAh07iQDq5ynipAgAAoAcAAA4AAAAAAAAAAQAgAAAAJAEAAGRycy9lMm9E&#10;b2MueG1sUEsFBgAAAAAGAAYAWQEAAD8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3"/>
          <w:sz w:val="26"/>
        </w:rPr>
        <w:t>青铜器的演变、创新及鉴藏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1424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2" name="任意多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6" o:spid="_x0000_s1026" o:spt="100" style="position:absolute;left:0pt;margin-left:30.95pt;margin-top:10.55pt;height:1.65pt;width:1.65pt;mso-position-horizontal-relative:page;z-index:-252205056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A0yZ17VAAAABwEAAA8AAAAAAAAAAQAgAAAAIgAAAGRy&#10;cy9kb3ducmV2LnhtbFBLAQIUABQAAAAIAIdO4kBa06wKswIAAKAHAAAOAAAAAAAAAAEAIAAAACQB&#10;AABkcnMvZTJvRG9jLnhtbFBLBQYAAAAABgAGAFkBAABJBgAAAAA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佛像艺术鉴藏及价格走势</w:t>
      </w:r>
    </w:p>
    <w:p>
      <w:pPr>
        <w:pStyle w:val="2"/>
        <w:spacing w:before="10"/>
        <w:rPr>
          <w:sz w:val="35"/>
        </w:rPr>
      </w:pPr>
      <w:r>
        <w:br w:type="column"/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-509905</wp:posOffset>
                </wp:positionV>
                <wp:extent cx="3082290" cy="366395"/>
                <wp:effectExtent l="0" t="0" r="3810" b="14605"/>
                <wp:wrapNone/>
                <wp:docPr id="14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366395"/>
                          <a:chOff x="6196" y="-804"/>
                          <a:chExt cx="4854" cy="577"/>
                        </a:xfrm>
                      </wpg:grpSpPr>
                      <wps:wsp>
                        <wps:cNvPr id="140" name="任意多边形 78"/>
                        <wps:cNvSpPr/>
                        <wps:spPr>
                          <a:xfrm>
                            <a:off x="6196" y="-804"/>
                            <a:ext cx="1685" cy="5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5" h="577">
                                <a:moveTo>
                                  <a:pt x="1685" y="281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482"/>
                                </a:lnTo>
                                <a:lnTo>
                                  <a:pt x="1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1381" y="576"/>
                                </a:lnTo>
                                <a:lnTo>
                                  <a:pt x="1381" y="562"/>
                                </a:lnTo>
                                <a:lnTo>
                                  <a:pt x="1685" y="281"/>
                                </a:lnTo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1" name="矩形 79"/>
                        <wps:cNvSpPr/>
                        <wps:spPr>
                          <a:xfrm>
                            <a:off x="7572" y="-701"/>
                            <a:ext cx="3468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2" name="矩形 80"/>
                        <wps:cNvSpPr/>
                        <wps:spPr>
                          <a:xfrm>
                            <a:off x="7572" y="-701"/>
                            <a:ext cx="3468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3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-658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直线 82"/>
                        <wps:cNvSpPr/>
                        <wps:spPr>
                          <a:xfrm>
                            <a:off x="7052" y="-603"/>
                            <a:ext cx="249" cy="0"/>
                          </a:xfrm>
                          <a:prstGeom prst="line">
                            <a:avLst/>
                          </a:prstGeom>
                          <a:ln w="22352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5" name="文本框 83"/>
                        <wps:cNvSpPr txBox="1"/>
                        <wps:spPr>
                          <a:xfrm>
                            <a:off x="6196" y="-804"/>
                            <a:ext cx="485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8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sz w:val="28"/>
                                </w:rPr>
                                <w:t>当代艺术鉴赏与价值评估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6" name="文本框 84"/>
                        <wps:cNvSpPr txBox="1"/>
                        <wps:spPr>
                          <a:xfrm>
                            <a:off x="6196" y="-804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</w:t>
                              </w:r>
                              <w:r>
                                <w:rPr>
                                  <w:color w:val="FFFFFF"/>
                                  <w:sz w:val="30"/>
                                  <w:u w:val="thick" w:color="FFFFFF"/>
                                </w:rPr>
                                <w:t>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309.8pt;margin-top:-40.15pt;height:28.85pt;width:242.7pt;mso-position-horizontal-relative:page;z-index:251698176;mso-width-relative:page;mso-height-relative:page;" coordorigin="6196,-804" coordsize="4854,577" o:gfxdata="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">
                <o:lock v:ext="edit" aspectratio="f"/>
                <v:shape id="任意多边形 78" o:spid="_x0000_s1026" o:spt="100" style="position:absolute;left:6196;top:-804;height:577;width:1685;" fillcolor="#6E1B86" filled="t" stroked="f" coordsize="1685,577" o:gfxdata="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/zQ3&#10;wAAAANwAAAAPAAAAAAAAAAEAIAAAACIAAABkcnMvZG93bnJldi54bWxQSwECFAAUAAAACACHTuJA&#10;My8FnjsAAAA5AAAAEAAAAAAAAAABACAAAAAPAQAAZHJzL3NoYXBleG1sLnhtbFBLBQYAAAAABgAG&#10;AFsBAAC5AwAAAAA=&#10;" path="m1685,281l1381,0,1381,482,1381,0,0,0,0,576,1381,576,1381,562,1685,281e">
                  <v:fill on="t" focussize="0,0"/>
                  <v:stroke on="f"/>
                  <v:imagedata o:title=""/>
                  <o:lock v:ext="edit" aspectratio="f"/>
                </v:shape>
                <v:rect id="矩形 79" o:spid="_x0000_s1026" o:spt="1" style="position:absolute;left:7572;top:-701;height:464;width:3468;" fillcolor="#FFFFFF" filled="t" stroked="f" coordsize="21600,21600" o:gfxdata="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wu+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80" o:spid="_x0000_s1026" o:spt="1" style="position:absolute;left:7572;top:-701;height:464;width:3468;" filled="f" stroked="t" coordsize="21600,21600" o:gfxdata="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WnKg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81" o:spid="_x0000_s1026" o:spt="75" alt="" type="#_x0000_t75" style="position:absolute;left:6364;top:-658;height:299;width:630;" filled="f" o:preferrelative="t" stroked="f" coordsize="21600,21600" o:gfxdata="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nNS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line id="直线 82" o:spid="_x0000_s1026" o:spt="20" style="position:absolute;left:7052;top:-603;height:0;width:249;" filled="f" stroked="t" coordsize="21600,21600" o:gfxdata="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g0GD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76pt" color="#FFFFFF" joinstyle="round"/>
                  <v:imagedata o:title=""/>
                  <o:lock v:ext="edit" aspectratio="f"/>
                </v:line>
                <v:shape id="文本框 83" o:spid="_x0000_s1026" o:spt="202" type="#_x0000_t202" style="position:absolute;left:6196;top:-804;height:577;width:4854;" filled="f" stroked="f" coordsize="21600,21600" o:gfxdata="UEsDBAoAAAAAAIdO4kAAAAAAAAAAAAAAAAAEAAAAZHJzL1BLAwQUAAAACACHTuJAIZ1MOr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Uw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8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sz w:val="28"/>
                          </w:rPr>
                          <w:t>当代艺术鉴赏与价值评估</w:t>
                        </w:r>
                      </w:p>
                    </w:txbxContent>
                  </v:textbox>
                </v:shape>
                <v:shape id="文本框 84" o:spid="_x0000_s1026" o:spt="202" type="#_x0000_t202" style="position:absolute;left:6196;top:-804;height:577;width:1387;" filled="f" stroked="f" coordsize="21600,21600" o:gfxdata="UEsDBAoAAAAAAIdO4kAAAAAAAAAAAAAAAAAEAAAAZHJzL1BLAwQUAAAACACHTuJA0U/ST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P0k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</w:t>
                        </w:r>
                        <w:r>
                          <w:rPr>
                            <w:color w:val="FFFFFF"/>
                            <w:sz w:val="30"/>
                            <w:u w:val="thick" w:color="FFFFFF"/>
                          </w:rPr>
                          <w:t>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21815"/>
          <w:spacing w:val="26"/>
          <w:sz w:val="26"/>
        </w:rPr>
        <w:t>中西方艺术史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00160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-132080</wp:posOffset>
                </wp:positionV>
                <wp:extent cx="20955" cy="20955"/>
                <wp:effectExtent l="0" t="0" r="0" b="0"/>
                <wp:wrapNone/>
                <wp:docPr id="16" name="任意多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5" o:spid="_x0000_s1026" o:spt="100" style="position:absolute;left:0pt;margin-left:315.75pt;margin-top:-10.4pt;height:1.65pt;width:1.65pt;mso-position-horizontal-relative:page;z-index:-252216320;mso-width-relative:page;mso-height-relative:page;" filled="f" stroked="t" coordsize="33,33" o:gfxdata="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LfRtPNoAAAALAQAADwAAAAAAAAABACAAAAAi&#10;AAAAZHJzL2Rvd25yZXYueG1sUEsBAhQAFAAAAAgAh07iQE1FetWzAgAAoAcAAA4AAAAAAAAAAQAg&#10;AAAAKQEAAGRycy9lMm9Eb2MueG1sUEsFBgAAAAAGAAYAWQEAAE4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01184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18" name="任意多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6" o:spid="_x0000_s1026" o:spt="100" style="position:absolute;left:0pt;margin-left:315.75pt;margin-top:10.55pt;height:1.65pt;width:1.65pt;mso-position-horizontal-relative:page;z-index:-252215296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nw7N39cAAAAJAQAADwAAAAAAAAABACAAAAAiAAAAZHJzL2Rv&#10;d25yZXYueG1sUEsBAhQAFAAAAAgAh07iQBz81w6tAgAAoAcAAA4AAAAAAAAAAQAgAAAAJgEAAGRy&#10;cy9lMm9Eb2MueG1sUEsFBgAAAAAGAAYAWQEAAEU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中国当代艺术风格及艺术家个案解析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02208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20" name="任意多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7" o:spid="_x0000_s1026" o:spt="100" style="position:absolute;left:0pt;margin-left:315.75pt;margin-top:10.55pt;height:1.65pt;width:1.65pt;mso-position-horizontal-relative:page;z-index:-252214272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nw7N39cAAAAJAQAADwAAAAAAAAABACAAAAAiAAAAZHJzL2Rvd25yZXYu&#10;eG1sUEsBAhQAFAAAAAgAh07iQG/rkB2nAgAAoAcAAA4AAAAAAAAAAQAgAAAAJgEAAGRycy9lMm9E&#10;b2MueG1sUEsFBgAAAAAGAAYAWQEAAD8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西方战后艺术全景式解读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03232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22" name="任意多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8" o:spid="_x0000_s1026" o:spt="100" style="position:absolute;left:0pt;margin-left:315.75pt;margin-top:10.55pt;height:1.65pt;width:1.65pt;mso-position-horizontal-relative:page;z-index:-252213248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C+xQwWqAgAAoA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4"/>
          <w:sz w:val="26"/>
        </w:rPr>
        <w:t>影像的分类、市场价值及收藏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24" name="任意多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89" o:spid="_x0000_s1026" o:spt="100" style="position:absolute;left:0pt;margin-left:315.75pt;margin-top:10.55pt;height:1.65pt;width:1.65pt;mso-position-horizontal-relative:page;z-index:-252212224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8Ozd/XAAAACQEAAA8AAAAAAAAAAQAgAAAAIgAAAGRycy9k&#10;b3ducmV2LnhtbFBLAQIUABQAAAAIAIdO4kBv4IW1rgIAAKAHAAAOAAAAAAAAAAEAIAAAACYBAABk&#10;cnMvZTJvRG9jLnhtbFBLBQYAAAAABgAGAFkBAABGBgAAAAA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4"/>
          <w:sz w:val="26"/>
        </w:rPr>
        <w:t>当代艺术投资趋势掌控及价格判定标准</w:t>
      </w:r>
    </w:p>
    <w:p>
      <w:pPr>
        <w:pStyle w:val="2"/>
        <w:spacing w:before="17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234315</wp:posOffset>
                </wp:positionV>
                <wp:extent cx="3072130" cy="366395"/>
                <wp:effectExtent l="0" t="635" r="13970" b="13970"/>
                <wp:wrapTopAndBottom/>
                <wp:docPr id="139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130" cy="366395"/>
                          <a:chOff x="6196" y="370"/>
                          <a:chExt cx="4838" cy="577"/>
                        </a:xfrm>
                      </wpg:grpSpPr>
                      <wps:wsp>
                        <wps:cNvPr id="131" name="矩形 91"/>
                        <wps:cNvSpPr/>
                        <wps:spPr>
                          <a:xfrm>
                            <a:off x="6196" y="369"/>
                            <a:ext cx="1381" cy="577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2" name="任意多边形 92"/>
                        <wps:cNvSpPr/>
                        <wps:spPr>
                          <a:xfrm>
                            <a:off x="7576" y="369"/>
                            <a:ext cx="305" cy="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5" h="563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  <a:lnTo>
                                  <a:pt x="304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3" name="矩形 93"/>
                        <wps:cNvSpPr/>
                        <wps:spPr>
                          <a:xfrm>
                            <a:off x="7572" y="472"/>
                            <a:ext cx="3452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4" name="矩形 94"/>
                        <wps:cNvSpPr/>
                        <wps:spPr>
                          <a:xfrm>
                            <a:off x="7572" y="472"/>
                            <a:ext cx="3452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515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48" y="536"/>
                            <a:ext cx="2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" name="文本框 97"/>
                        <wps:cNvSpPr txBox="1"/>
                        <wps:spPr>
                          <a:xfrm>
                            <a:off x="6196" y="369"/>
                            <a:ext cx="483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8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sz w:val="28"/>
                                </w:rPr>
                                <w:t>潮流艺术热品鉴藏与投资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8" name="文本框 98"/>
                        <wps:cNvSpPr txBox="1"/>
                        <wps:spPr>
                          <a:xfrm>
                            <a:off x="6196" y="369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模块四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0" o:spid="_x0000_s1026" o:spt="203" style="position:absolute;left:0pt;margin-left:309.8pt;margin-top:18.45pt;height:28.85pt;width:241.9pt;mso-position-horizontal-relative:page;mso-wrap-distance-bottom:0pt;mso-wrap-distance-top:0pt;z-index:-251628544;mso-width-relative:page;mso-height-relative:page;" coordorigin="6196,370" coordsize="4838,577" o:gfxdata="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">
                <o:lock v:ext="edit" aspectratio="f"/>
                <v:rect id="矩形 91" o:spid="_x0000_s1026" o:spt="1" style="position:absolute;left:6196;top:369;height:577;width:1381;" fillcolor="#6E1B86" filled="t" stroked="f" coordsize="21600,21600" o:gfxdata="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cJY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92" o:spid="_x0000_s1026" o:spt="100" style="position:absolute;left:7576;top:369;height:563;width:305;" fillcolor="#6E1B86" filled="t" stroked="f" coordsize="305,563" o:gfxdata="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uvArsAAADc&#10;AAAADwAAAAAAAAABACAAAAAiAAAAZHJzL2Rvd25yZXYueG1sUEsBAhQAFAAAAAgAh07iQDMvBZ47&#10;AAAAOQAAABAAAAAAAAAAAQAgAAAACgEAAGRycy9zaGFwZXhtbC54bWxQSwUGAAAAAAYABgBbAQAA&#10;tAMAAAAA&#10;" path="m0,0l0,562,304,281,0,0xe">
                  <v:fill on="t" focussize="0,0"/>
                  <v:stroke on="f"/>
                  <v:imagedata o:title=""/>
                  <o:lock v:ext="edit" aspectratio="f"/>
                </v:shape>
                <v:rect id="矩形 93" o:spid="_x0000_s1026" o:spt="1" style="position:absolute;left:7572;top:472;height:464;width:3452;" fillcolor="#FFFFFF" filled="t" stroked="f" coordsize="21600,21600" o:gfxdata="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6PN3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矩形 94" o:spid="_x0000_s1026" o:spt="1" style="position:absolute;left:7572;top:472;height:464;width:3452;" filled="f" stroked="t" coordsize="21600,21600" o:gfxdata="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k8M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95" o:spid="_x0000_s1026" o:spt="75" alt="" type="#_x0000_t75" style="position:absolute;left:6364;top:515;height:299;width:630;" filled="f" o:preferrelative="t" stroked="f" coordsize="21600,21600" o:gfxdata="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8s1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图片 96" o:spid="_x0000_s1026" o:spt="75" alt="" type="#_x0000_t75" style="position:absolute;left:7048;top:536;height:276;width:263;" filled="f" o:preferrelative="t" stroked="f" coordsize="21600,21600" o:gfxdata="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FjK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文本框 97" o:spid="_x0000_s1026" o:spt="202" type="#_x0000_t202" style="position:absolute;left:6196;top:369;height:577;width:4838;" filled="f" stroked="f" coordsize="21600,21600" o:gfxdata="UEsDBAoAAAAAAIdO4kAAAAAAAAAAAAAAAAAEAAAAZHJzL1BLAwQUAAAACACHTuJA5gUEq7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BK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8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sz w:val="28"/>
                          </w:rPr>
                          <w:t>潮流艺术热品鉴藏与投资</w:t>
                        </w:r>
                      </w:p>
                    </w:txbxContent>
                  </v:textbox>
                </v:shape>
                <v:shape id="文本框 98" o:spid="_x0000_s1026" o:spt="202" type="#_x0000_t202" style="position:absolute;left:6196;top:369;height:577;width:1387;" filled="f" stroked="f" coordsize="21600,21600" o:gfxdata="UEsDBAoAAAAAAIdO4kAAAAAAAAAAAAAAAAAEAAAAZHJzL1BLAwQUAAAACACHTuJAl5qQ2b8AAADc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akN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模块四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218" w:after="0" w:line="450" w:lineRule="exact"/>
        <w:ind w:left="395" w:right="0" w:hanging="192"/>
        <w:jc w:val="left"/>
        <w:rPr>
          <w:sz w:val="26"/>
        </w:rPr>
      </w:pPr>
      <w:r>
        <w:rPr>
          <w:color w:val="221815"/>
          <w:spacing w:val="26"/>
          <w:sz w:val="26"/>
        </w:rPr>
        <w:t>珠宝的鉴藏知识与投资趋势解读</w: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0" w:after="0" w:line="420" w:lineRule="exact"/>
        <w:ind w:left="395" w:right="0" w:hanging="192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2448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-132080</wp:posOffset>
                </wp:positionV>
                <wp:extent cx="20955" cy="20955"/>
                <wp:effectExtent l="0" t="0" r="0" b="0"/>
                <wp:wrapNone/>
                <wp:docPr id="34" name="任意多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99" o:spid="_x0000_s1026" o:spt="100" style="position:absolute;left:0pt;margin-left:315.75pt;margin-top:-10.4pt;height:1.65pt;width:1.65pt;mso-position-horizontal-relative:page;z-index:-252204032;mso-width-relative:page;mso-height-relative:page;" filled="f" stroked="t" coordsize="33,33" o:gfxdata="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t9G082gAAAAsBAAAPAAAAAAAAAAEAIAAAACIAAABkcnMvZG93&#10;bnJldi54bWxQSwECFAAUAAAACACHTuJAXJBqJ6kCAACgBwAADgAAAAAAAAABACAAAAApAQAAZHJz&#10;L2Uyb0RvYy54bWxQSwUGAAAAAAYABgBZAQAARAYAAAAA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13472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6" name="任意多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" o:spid="_x0000_s1026" o:spt="100" style="position:absolute;left:0pt;margin-left:315.75pt;margin-top:10.55pt;height:1.65pt;width:1.65pt;mso-position-horizontal-relative:page;z-index:-252203008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BFrgpKqAgAAoQ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4"/>
          <w:sz w:val="26"/>
        </w:rPr>
        <w:t>家具的挑选、价格判定及市场走势</w: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0" w:after="0" w:line="420" w:lineRule="exact"/>
        <w:ind w:left="395" w:right="0" w:hanging="192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7" name="任意多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1" o:spid="_x0000_s1026" o:spt="100" style="position:absolute;left:0pt;margin-left:315.75pt;margin-top:10.55pt;height:1.65pt;width:1.65pt;mso-position-horizontal-relative:page;z-index:-252201984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J8Ozd/XAAAACQEAAA8AAAAAAAAAAQAgAAAAIgAAAGRycy9kb3du&#10;cmV2LnhtbFBLAQIUABQAAAAIAIdO4kDPwZm6qwIAAKEHAAAOAAAAAAAAAAEAIAAAACYBAABkcnMv&#10;ZTJvRG9jLnhtbFBLBQYAAAAABgAGAFkBAABDBgAAAAA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紫砂壶市场现状和投资走势</w: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0" w:after="0" w:line="420" w:lineRule="exact"/>
        <w:ind w:left="395" w:right="0" w:hanging="192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5520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8" name="任意多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2" o:spid="_x0000_s1026" o:spt="100" style="position:absolute;left:0pt;margin-left:315.75pt;margin-top:10.55pt;height:1.65pt;width:1.65pt;mso-position-horizontal-relative:page;z-index:-252200960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ET1wpOqAgAAoQ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11"/>
          <w:sz w:val="26"/>
        </w:rPr>
        <w:t>漆器、漆画鉴赏与收藏</w:t>
      </w:r>
    </w:p>
    <w:p>
      <w:pPr>
        <w:pStyle w:val="6"/>
        <w:numPr>
          <w:ilvl w:val="0"/>
          <w:numId w:val="2"/>
        </w:numPr>
        <w:tabs>
          <w:tab w:val="left" w:pos="396"/>
        </w:tabs>
        <w:spacing w:before="0" w:after="0" w:line="450" w:lineRule="exact"/>
        <w:ind w:left="395" w:right="0" w:hanging="192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16544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39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3" o:spid="_x0000_s1026" o:spt="100" style="position:absolute;left:0pt;margin-left:315.75pt;margin-top:10.55pt;height:1.65pt;width:1.65pt;mso-position-horizontal-relative:page;z-index:-252199936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Jpf2buqAgAAoQ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杂项热品收藏与鉴赏</w:t>
      </w:r>
    </w:p>
    <w:p>
      <w:pPr>
        <w:spacing w:after="0" w:line="450" w:lineRule="exact"/>
        <w:jc w:val="left"/>
        <w:rPr>
          <w:sz w:val="26"/>
        </w:rPr>
        <w:sectPr>
          <w:type w:val="continuous"/>
          <w:pgSz w:w="11910" w:h="16840"/>
          <w:pgMar w:top="440" w:right="300" w:bottom="280" w:left="400" w:header="720" w:footer="720" w:gutter="0"/>
          <w:cols w:equalWidth="0" w:num="2">
            <w:col w:w="5260" w:space="436"/>
            <w:col w:w="5514"/>
          </w:cols>
        </w:sectPr>
      </w:pPr>
    </w:p>
    <w:p>
      <w:pPr>
        <w:pStyle w:val="2"/>
        <w:rPr>
          <w:sz w:val="2"/>
        </w:rPr>
      </w:pPr>
    </w:p>
    <w:p>
      <w:pPr>
        <w:pStyle w:val="2"/>
        <w:ind w:left="5796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654300" cy="366395"/>
                <wp:effectExtent l="0" t="0" r="12700" b="14605"/>
                <wp:docPr id="82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0" cy="366395"/>
                          <a:chOff x="0" y="0"/>
                          <a:chExt cx="4180" cy="577"/>
                        </a:xfrm>
                      </wpg:grpSpPr>
                      <wps:wsp>
                        <wps:cNvPr id="74" name="矩形 105"/>
                        <wps:cNvSpPr/>
                        <wps:spPr>
                          <a:xfrm>
                            <a:off x="0" y="0"/>
                            <a:ext cx="1381" cy="577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5" name="任意多边形 106"/>
                        <wps:cNvSpPr/>
                        <wps:spPr>
                          <a:xfrm>
                            <a:off x="1380" y="0"/>
                            <a:ext cx="305" cy="5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05" h="563">
                                <a:moveTo>
                                  <a:pt x="0" y="0"/>
                                </a:moveTo>
                                <a:lnTo>
                                  <a:pt x="0" y="562"/>
                                </a:lnTo>
                                <a:lnTo>
                                  <a:pt x="305" y="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6" name="矩形 107"/>
                        <wps:cNvSpPr/>
                        <wps:spPr>
                          <a:xfrm>
                            <a:off x="1376" y="103"/>
                            <a:ext cx="2794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7" name="矩形 108"/>
                        <wps:cNvSpPr/>
                        <wps:spPr>
                          <a:xfrm>
                            <a:off x="1376" y="103"/>
                            <a:ext cx="2794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8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8" y="145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33" y="147"/>
                            <a:ext cx="2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文本框 111"/>
                        <wps:cNvSpPr txBox="1"/>
                        <wps:spPr>
                          <a:xfrm>
                            <a:off x="0" y="0"/>
                            <a:ext cx="418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8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sz w:val="28"/>
                                </w:rPr>
                                <w:t>艺术实践与艺术活动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1" name="文本框 112"/>
                        <wps:cNvSpPr txBox="1"/>
                        <wps:spPr>
                          <a:xfrm>
                            <a:off x="0" y="0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4" o:spid="_x0000_s1026" o:spt="203" style="height:28.85pt;width:209pt;" coordsize="4180,577" o:gfxdata="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">
                <o:lock v:ext="edit" aspectratio="f"/>
                <v:rect id="矩形 105" o:spid="_x0000_s1026" o:spt="1" style="position:absolute;left:0;top:0;height:577;width:1381;" fillcolor="#6E1B86" filled="t" stroked="f" coordsize="21600,21600" o:gfxdata="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ZCv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06" o:spid="_x0000_s1026" o:spt="100" style="position:absolute;left:1380;top:0;height:563;width:305;" fillcolor="#6E1B86" filled="t" stroked="f" coordsize="305,563" o:gfxdata="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CA5r4A&#10;AADbAAAADwAAAAAAAAABACAAAAAiAAAAZHJzL2Rvd25yZXYueG1sUEsBAhQAFAAAAAgAh07iQDMv&#10;BZ47AAAAOQAAABAAAAAAAAAAAQAgAAAADQEAAGRycy9zaGFwZXhtbC54bWxQSwUGAAAAAAYABgBb&#10;AQAAtwMAAAAA&#10;" path="m0,0l0,562,305,281,0,0xe">
                  <v:fill on="t" focussize="0,0"/>
                  <v:stroke on="f"/>
                  <v:imagedata o:title=""/>
                  <o:lock v:ext="edit" aspectratio="f"/>
                </v:shape>
                <v:rect id="矩形 107" o:spid="_x0000_s1026" o:spt="1" style="position:absolute;left:1376;top:103;height:464;width:2794;" fillcolor="#FFFFFF" filled="t" stroked="f" coordsize="21600,21600" o:gfxdata="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hEG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08" o:spid="_x0000_s1026" o:spt="1" style="position:absolute;left:1376;top:103;height:464;width:2794;" filled="f" stroked="t" coordsize="21600,21600" o:gfxdata="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PDx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109" o:spid="_x0000_s1026" o:spt="75" alt="" type="#_x0000_t75" style="position:absolute;left:168;top:145;height:299;width:630;" filled="f" o:preferrelative="t" stroked="f" coordsize="21600,21600" o:gfxdata="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Ed5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10" o:spid="_x0000_s1026" o:spt="75" alt="" type="#_x0000_t75" style="position:absolute;left:833;top:147;height:291;width:296;" filled="f" o:preferrelative="t" stroked="f" coordsize="21600,21600" o:gfxdata="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G9V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文本框 111" o:spid="_x0000_s1026" o:spt="202" type="#_x0000_t202" style="position:absolute;left:0;top:0;height:577;width:4180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8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sz w:val="28"/>
                          </w:rPr>
                          <w:t>艺术实践与艺术活动</w:t>
                        </w:r>
                      </w:p>
                    </w:txbxContent>
                  </v:textbox>
                </v:shape>
                <v:shape id="文本框 112" o:spid="_x0000_s1026" o:spt="202" type="#_x0000_t202" style="position:absolute;left:0;top:0;height:577;width:1387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440" w:right="300" w:bottom="280" w:left="400" w:header="720" w:footer="720" w:gutter="0"/>
        </w:sectPr>
      </w:pPr>
    </w:p>
    <w:p>
      <w:pPr>
        <w:pStyle w:val="2"/>
        <w:spacing w:before="7"/>
        <w:rPr>
          <w:sz w:val="20"/>
        </w:rPr>
      </w:pP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-497205</wp:posOffset>
                </wp:positionV>
                <wp:extent cx="2689860" cy="366395"/>
                <wp:effectExtent l="0" t="635" r="15240" b="13970"/>
                <wp:wrapNone/>
                <wp:docPr id="16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366395"/>
                          <a:chOff x="500" y="-783"/>
                          <a:chExt cx="4236" cy="577"/>
                        </a:xfrm>
                      </wpg:grpSpPr>
                      <wps:wsp>
                        <wps:cNvPr id="156" name="任意多边形 114"/>
                        <wps:cNvSpPr/>
                        <wps:spPr>
                          <a:xfrm>
                            <a:off x="500" y="-784"/>
                            <a:ext cx="1685" cy="5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5" h="577">
                                <a:moveTo>
                                  <a:pt x="1685" y="281"/>
                                </a:moveTo>
                                <a:lnTo>
                                  <a:pt x="1380" y="0"/>
                                </a:lnTo>
                                <a:lnTo>
                                  <a:pt x="1380" y="482"/>
                                </a:lnTo>
                                <a:lnTo>
                                  <a:pt x="1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1380" y="576"/>
                                </a:lnTo>
                                <a:lnTo>
                                  <a:pt x="1380" y="562"/>
                                </a:lnTo>
                                <a:lnTo>
                                  <a:pt x="1685" y="281"/>
                                </a:lnTo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7" name="矩形 115"/>
                        <wps:cNvSpPr/>
                        <wps:spPr>
                          <a:xfrm>
                            <a:off x="1876" y="-681"/>
                            <a:ext cx="285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8" name="矩形 116"/>
                        <wps:cNvSpPr/>
                        <wps:spPr>
                          <a:xfrm>
                            <a:off x="1876" y="-681"/>
                            <a:ext cx="2850" cy="46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9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8" y="-638"/>
                            <a:ext cx="63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30" y="-618"/>
                            <a:ext cx="30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" name="文本框 119"/>
                        <wps:cNvSpPr txBox="1"/>
                        <wps:spPr>
                          <a:xfrm>
                            <a:off x="500" y="-784"/>
                            <a:ext cx="423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4" w:line="503" w:lineRule="exact"/>
                                <w:ind w:left="148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21815"/>
                                  <w:sz w:val="28"/>
                                </w:rPr>
                                <w:t>艺术管理与艺术投资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2" name="文本框 120"/>
                        <wps:cNvSpPr txBox="1"/>
                        <wps:spPr>
                          <a:xfrm>
                            <a:off x="500" y="-784"/>
                            <a:ext cx="138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17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模块五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3" o:spid="_x0000_s1026" o:spt="203" style="position:absolute;left:0pt;margin-left:25pt;margin-top:-39.15pt;height:28.85pt;width:211.8pt;mso-position-horizontal-relative:page;z-index:251718656;mso-width-relative:page;mso-height-relative:page;" coordorigin="500,-783" coordsize="4236,577" o:gfxdata="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">
                <o:lock v:ext="edit" aspectratio="f"/>
                <v:shape id="任意多边形 114" o:spid="_x0000_s1026" o:spt="100" style="position:absolute;left:500;top:-784;height:577;width:1685;" fillcolor="#6E1B86" filled="t" stroked="f" coordsize="1685,577" o:gfxdata="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g58FvQAA&#10;ANwAAAAPAAAAAAAAAAEAIAAAACIAAABkcnMvZG93bnJldi54bWxQSwECFAAUAAAACACHTuJAMy8F&#10;njsAAAA5AAAAEAAAAAAAAAABACAAAAAMAQAAZHJzL3NoYXBleG1sLnhtbFBLBQYAAAAABgAGAFsB&#10;AAC2AwAAAAA=&#10;" path="m1685,281l1380,0,1380,482,1380,0,0,0,0,576,1380,576,1380,562,1685,281e">
                  <v:fill on="t" focussize="0,0"/>
                  <v:stroke on="f"/>
                  <v:imagedata o:title=""/>
                  <o:lock v:ext="edit" aspectratio="f"/>
                </v:shape>
                <v:rect id="矩形 115" o:spid="_x0000_s1026" o:spt="1" style="position:absolute;left:1876;top:-681;height:464;width:2850;" fillcolor="#FFFFFF" filled="t" stroked="f" coordsize="21600,21600" o:gfxdata="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MEN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16" o:spid="_x0000_s1026" o:spt="1" style="position:absolute;left:1876;top:-681;height:464;width:2850;" filled="f" stroked="t" coordsize="21600,21600" o:gfxdata="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a9OX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6E1B86" joinstyle="miter"/>
                  <v:imagedata o:title=""/>
                  <o:lock v:ext="edit" aspectratio="f"/>
                </v:rect>
                <v:shape id="图片 117" o:spid="_x0000_s1026" o:spt="75" alt="" type="#_x0000_t75" style="position:absolute;left:668;top:-638;height:299;width:630;" filled="f" o:preferrelative="t" stroked="f" coordsize="21600,21600" o:gfxdata="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P4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18" o:spid="_x0000_s1026" o:spt="75" alt="" type="#_x0000_t75" style="position:absolute;left:1330;top:-618;height:263;width:300;" filled="f" o:preferrelative="t" stroked="f" coordsize="21600,21600" o:gfxdata="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Ezd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shape id="文本框 119" o:spid="_x0000_s1026" o:spt="202" type="#_x0000_t202" style="position:absolute;left:500;top:-784;height:577;width:4236;" filled="f" stroked="f" coordsize="21600,21600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4" w:line="503" w:lineRule="exact"/>
                          <w:ind w:left="148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21815"/>
                            <w:sz w:val="28"/>
                          </w:rPr>
                          <w:t>艺术管理与艺术投资</w:t>
                        </w:r>
                      </w:p>
                    </w:txbxContent>
                  </v:textbox>
                </v:shape>
                <v:shape id="文本框 120" o:spid="_x0000_s1026" o:spt="202" type="#_x0000_t202" style="position:absolute;left:500;top:-784;height:577;width:1387;" filled="f" stroked="f" coordsize="21600,21600" o:gfxdata="UEsDBAoAAAAAAIdO4kAAAAAAAAAAAAAAAAAEAAAAZHJzL1BLAwQUAAAACACHTuJA5cGILr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NoX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iC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/>
                          <w:ind w:left="17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模块五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20640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153035</wp:posOffset>
                </wp:positionV>
                <wp:extent cx="20955" cy="20955"/>
                <wp:effectExtent l="0" t="0" r="0" b="0"/>
                <wp:wrapNone/>
                <wp:docPr id="40" name="任意多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8"/>
                              </a:moveTo>
                              <a:lnTo>
                                <a:pt x="7" y="31"/>
                              </a:lnTo>
                              <a:lnTo>
                                <a:pt x="11" y="33"/>
                              </a:lnTo>
                              <a:lnTo>
                                <a:pt x="16" y="33"/>
                              </a:lnTo>
                              <a:lnTo>
                                <a:pt x="20" y="33"/>
                              </a:lnTo>
                              <a:lnTo>
                                <a:pt x="24" y="31"/>
                              </a:lnTo>
                              <a:lnTo>
                                <a:pt x="28" y="28"/>
                              </a:lnTo>
                              <a:lnTo>
                                <a:pt x="31" y="25"/>
                              </a:lnTo>
                              <a:lnTo>
                                <a:pt x="32" y="21"/>
                              </a:lnTo>
                              <a:lnTo>
                                <a:pt x="32" y="16"/>
                              </a:lnTo>
                              <a:lnTo>
                                <a:pt x="32" y="12"/>
                              </a:lnTo>
                              <a:lnTo>
                                <a:pt x="31" y="8"/>
                              </a:lnTo>
                              <a:lnTo>
                                <a:pt x="28" y="5"/>
                              </a:lnTo>
                              <a:lnTo>
                                <a:pt x="24" y="2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4" y="5"/>
                              </a:lnTo>
                              <a:lnTo>
                                <a:pt x="1" y="8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1"/>
                              </a:lnTo>
                              <a:lnTo>
                                <a:pt x="1" y="25"/>
                              </a:lnTo>
                              <a:lnTo>
                                <a:pt x="4" y="28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1" o:spid="_x0000_s1026" o:spt="100" style="position:absolute;left:0pt;margin-left:30.95pt;margin-top:12.05pt;height:1.65pt;width:1.65pt;mso-position-horizontal-relative:page;z-index:-252195840;mso-width-relative:page;mso-height-relative:page;" filled="f" stroked="t" coordsize="33,33" o:gfxdata="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xfPuXNUAAAAHAQAADwAAAAAAAAABACAAAAAiAAAAZHJz&#10;L2Rvd25yZXYueG1sUEsBAhQAFAAAAAgAh07iQDVg6ISyAgAAoQcAAA4AAAAAAAAAAQAgAAAAJAEA&#10;AGRycy9lMm9Eb2MueG1sUEsFBgAAAAAGAAYAWQEAAEgGAAAAAA==&#10;" path="m4,28l7,31,11,33,16,33,20,33,24,31,28,28,31,25,32,21,32,16,32,12,31,8,28,5,24,2,20,0,16,0,11,0,8,2,4,5,1,8,0,12,0,16,0,21,1,25,4,28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艺术机构运作模式解析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1664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1" name="任意多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2" o:spid="_x0000_s1026" o:spt="100" style="position:absolute;left:0pt;margin-left:30.95pt;margin-top:10.55pt;height:1.65pt;width:1.65pt;mso-position-horizontal-relative:page;z-index:-252194816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0yZ17VAAAABwEAAA8AAAAAAAAAAQAgAAAAIgAAAGRycy9k&#10;b3ducmV2LnhtbFBLAQIUABQAAAAIAIdO4kC6O+fpsAIAAKEHAAAOAAAAAAAAAAEAIAAAACQBAABk&#10;cnMvZTJvRG9jLnhtbFBLBQYAAAAABgAGAFkBAABGBgAAAAA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拍卖规则及参拍策略详解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2688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2" name="任意多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3" o:spid="_x0000_s1026" o:spt="100" style="position:absolute;left:0pt;margin-left:30.95pt;margin-top:10.55pt;height:1.65pt;width:1.65pt;mso-position-horizontal-relative:page;z-index:-252193792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DTJnXtUAAAAHAQAADwAAAAAAAAABACAAAAAiAAAAZHJzL2Rv&#10;d25yZXYueG1sUEsBAhQAFAAAAAgAh07iQCiz/YKvAgAAoQcAAA4AAAAAAAAAAQAgAAAAJAEAAGRy&#10;cy9lMm9Eb2MueG1sUEsFBgAAAAAGAAYAWQEAAEU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艺术活动展览策划与项目管理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2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3712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3" name="任意多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4" o:spid="_x0000_s1026" o:spt="100" style="position:absolute;left:0pt;margin-left:30.95pt;margin-top:10.55pt;height:1.65pt;width:1.65pt;mso-position-horizontal-relative:page;z-index:-252192768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NMmde1QAAAAcBAAAPAAAAAAAAAAEAIAAAACIA&#10;AABkcnMvZG93bnJldi54bWxQSwECFAAUAAAACACHTuJA5oG8n7cCAAChBwAADgAAAAAAAAABACAA&#10;AAAkAQAAZHJzL2Uyb0RvYy54bWxQSwUGAAAAAAYABgBZAQAATQYAAAAA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艺术品投资类别的选择和介⼊</w:t>
      </w:r>
    </w:p>
    <w:p>
      <w:pPr>
        <w:pStyle w:val="6"/>
        <w:numPr>
          <w:ilvl w:val="0"/>
          <w:numId w:val="2"/>
        </w:numPr>
        <w:tabs>
          <w:tab w:val="left" w:pos="358"/>
        </w:tabs>
        <w:spacing w:before="0" w:after="0" w:line="450" w:lineRule="exact"/>
        <w:ind w:left="357" w:right="0" w:hanging="154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4" name="任意多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4" y="27"/>
                              </a:moveTo>
                              <a:lnTo>
                                <a:pt x="7" y="30"/>
                              </a:lnTo>
                              <a:lnTo>
                                <a:pt x="11" y="32"/>
                              </a:lnTo>
                              <a:lnTo>
                                <a:pt x="16" y="32"/>
                              </a:lnTo>
                              <a:lnTo>
                                <a:pt x="20" y="32"/>
                              </a:lnTo>
                              <a:lnTo>
                                <a:pt x="24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32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4" y="1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1" y="0"/>
                              </a:lnTo>
                              <a:lnTo>
                                <a:pt x="8" y="1"/>
                              </a:lnTo>
                              <a:lnTo>
                                <a:pt x="4" y="4"/>
                              </a:lnTo>
                              <a:lnTo>
                                <a:pt x="1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4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5" o:spid="_x0000_s1026" o:spt="100" style="position:absolute;left:0pt;margin-left:30.95pt;margin-top:10.55pt;height:1.65pt;width:1.65pt;mso-position-horizontal-relative:page;z-index:-252191744;mso-width-relative:page;mso-height-relative:page;" filled="f" stroked="t" coordsize="33,33" o:gfxdata="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DTJnXtUAAAAHAQAADwAAAAAAAAABACAAAAAiAAAA&#10;ZHJzL2Rvd25yZXYueG1sUEsBAhQAFAAAAAgAh07iQOxNpHK1AgAAoQcAAA4AAAAAAAAAAQAgAAAA&#10;JAEAAGRycy9lMm9Eb2MueG1sUEsFBgAAAAAGAAYAWQEAAEsGAAAAAA==&#10;" path="m4,27l7,30,11,32,16,32,20,32,24,30,28,27,31,24,32,20,32,16,32,11,31,7,28,4,24,1,20,0,16,0,11,0,8,1,4,4,1,7,0,11,0,16,0,20,1,24,4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艺术品新型交易模式及艺术金融现状研究</w:t>
      </w:r>
    </w:p>
    <w:p>
      <w:pPr>
        <w:pStyle w:val="6"/>
        <w:numPr>
          <w:ilvl w:val="1"/>
          <w:numId w:val="2"/>
        </w:numPr>
        <w:tabs>
          <w:tab w:val="left" w:pos="443"/>
        </w:tabs>
        <w:spacing w:before="32" w:after="0" w:line="450" w:lineRule="exact"/>
        <w:ind w:left="442" w:right="0" w:hanging="155"/>
        <w:jc w:val="left"/>
        <w:rPr>
          <w:sz w:val="26"/>
        </w:rPr>
      </w:pPr>
      <w:r>
        <w:rPr>
          <w:color w:val="221815"/>
          <w:spacing w:val="26"/>
          <w:sz w:val="26"/>
        </w:rPr>
        <w:br w:type="column"/>
      </w:r>
      <w:r>
        <w:rPr>
          <w:color w:val="221815"/>
          <w:spacing w:val="26"/>
          <w:sz w:val="26"/>
        </w:rPr>
        <w:t>到访国内外重要拍卖预展对话拍卖大咖</w:t>
      </w:r>
    </w:p>
    <w:p>
      <w:pPr>
        <w:pStyle w:val="6"/>
        <w:numPr>
          <w:ilvl w:val="1"/>
          <w:numId w:val="2"/>
        </w:numPr>
        <w:tabs>
          <w:tab w:val="left" w:pos="443"/>
        </w:tabs>
        <w:spacing w:before="0" w:after="0" w:line="420" w:lineRule="exact"/>
        <w:ind w:left="442" w:right="0" w:hanging="155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5760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-132080</wp:posOffset>
                </wp:positionV>
                <wp:extent cx="20955" cy="20955"/>
                <wp:effectExtent l="0" t="0" r="0" b="0"/>
                <wp:wrapNone/>
                <wp:docPr id="45" name="任意多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6" o:spid="_x0000_s1026" o:spt="100" style="position:absolute;left:0pt;margin-left:315.75pt;margin-top:-10.4pt;height:1.65pt;width:1.65pt;mso-position-horizontal-relative:page;z-index:-252190720;mso-width-relative:page;mso-height-relative:page;" filled="f" stroked="t" coordsize="33,33" o:gfxdata="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C30bTzaAAAACwEAAA8AAAAAAAAAAQAgAAAAIgAAAGRy&#10;cy9kb3ducmV2LnhtbFBLAQIUABQAAAAIAIdO4kDHlKArrgIAAKEHAAAOAAAAAAAAAAEAIAAAACkB&#10;AABkcnMvZTJvRG9jLnhtbFBLBQYAAAAABgAGAFkBAABJBgAAAAA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126784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6" name="任意多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7" o:spid="_x0000_s1026" o:spt="100" style="position:absolute;left:0pt;margin-left:315.75pt;margin-top:10.55pt;height:1.65pt;width:1.65pt;mso-position-horizontal-relative:page;z-index:-252189696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fDs3f1wAAAAkBAAAPAAAAAAAAAAEAIAAAACIAAABkcnMvZG93bnJl&#10;di54bWxQSwECFAAUAAAACACHTuJAVRy6QKkCAAChBwAADgAAAAAAAAABACAAAAAmAQAAZHJzL2Uy&#10;b0RvYy54bWxQSwUGAAAAAAYABgBZAQAAQQYAAAAA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-5"/>
          <w:sz w:val="26"/>
        </w:rPr>
        <w:t>国内外重要画廊、美术馆、博物馆实地考察</w:t>
      </w:r>
    </w:p>
    <w:p>
      <w:pPr>
        <w:pStyle w:val="6"/>
        <w:numPr>
          <w:ilvl w:val="1"/>
          <w:numId w:val="2"/>
        </w:numPr>
        <w:tabs>
          <w:tab w:val="left" w:pos="443"/>
        </w:tabs>
        <w:spacing w:before="0" w:after="0" w:line="420" w:lineRule="exact"/>
        <w:ind w:left="442" w:right="0" w:hanging="155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7" name="任意多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8" o:spid="_x0000_s1026" o:spt="100" style="position:absolute;left:0pt;margin-left:315.75pt;margin-top:10.55pt;height:1.65pt;width:1.65pt;mso-position-horizontal-relative:page;z-index:-252188672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FvxIhGqAgAAoQ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rPr>
          <w:color w:val="221815"/>
          <w:spacing w:val="26"/>
          <w:sz w:val="26"/>
        </w:rPr>
        <w:t>参访热门展览互动对话策展⼈</w:t>
      </w:r>
    </w:p>
    <w:p>
      <w:pPr>
        <w:pStyle w:val="6"/>
        <w:numPr>
          <w:ilvl w:val="1"/>
          <w:numId w:val="2"/>
        </w:numPr>
        <w:tabs>
          <w:tab w:val="left" w:pos="443"/>
        </w:tabs>
        <w:spacing w:before="0" w:after="0" w:line="450" w:lineRule="exact"/>
        <w:ind w:left="442" w:right="0" w:hanging="155"/>
        <w:jc w:val="left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128832" behindDoc="1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133985</wp:posOffset>
                </wp:positionV>
                <wp:extent cx="20955" cy="20955"/>
                <wp:effectExtent l="0" t="0" r="0" b="0"/>
                <wp:wrapNone/>
                <wp:docPr id="48" name="任意多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33">
                              <a:moveTo>
                                <a:pt x="5" y="27"/>
                              </a:moveTo>
                              <a:lnTo>
                                <a:pt x="8" y="30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21" y="32"/>
                              </a:lnTo>
                              <a:lnTo>
                                <a:pt x="25" y="30"/>
                              </a:lnTo>
                              <a:lnTo>
                                <a:pt x="28" y="27"/>
                              </a:lnTo>
                              <a:lnTo>
                                <a:pt x="31" y="24"/>
                              </a:lnTo>
                              <a:lnTo>
                                <a:pt x="33" y="20"/>
                              </a:lnTo>
                              <a:lnTo>
                                <a:pt x="33" y="16"/>
                              </a:lnTo>
                              <a:lnTo>
                                <a:pt x="33" y="11"/>
                              </a:lnTo>
                              <a:lnTo>
                                <a:pt x="31" y="7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1"/>
                              </a:lnTo>
                              <a:lnTo>
                                <a:pt x="5" y="4"/>
                              </a:lnTo>
                              <a:lnTo>
                                <a:pt x="2" y="7"/>
                              </a:lnTo>
                              <a:lnTo>
                                <a:pt x="0" y="11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1" y="24"/>
                              </a:lnTo>
                              <a:lnTo>
                                <a:pt x="5" y="2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2181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29" o:spid="_x0000_s1026" o:spt="100" style="position:absolute;left:0pt;margin-left:315.75pt;margin-top:10.55pt;height:1.65pt;width:1.65pt;mso-position-horizontal-relative:page;z-index:-252187648;mso-width-relative:page;mso-height-relative:page;" filled="f" stroked="t" coordsize="33,33" o:gfxdata="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w7N39cAAAAJAQAADwAAAAAAAAABACAAAAAiAAAAZHJzL2Rvd25y&#10;ZXYueG1sUEsBAhQAFAAAAAgAh07iQCCyTyuqAgAAoQcAAA4AAAAAAAAAAQAgAAAAJgEAAGRycy9l&#10;Mm9Eb2MueG1sUEsFBgAAAAAGAAYAWQEAAEIGAAAAAA==&#10;" path="m5,27l8,30,12,32,16,32,21,32,25,30,28,27,31,24,33,20,33,16,33,11,31,7,28,4,25,1,21,0,16,0,12,0,8,1,5,4,2,7,0,11,0,16,0,20,1,24,5,27xe">
                <v:fill on="f" focussize="0,0"/>
                <v:stroke weight="2pt" color="#221815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3947160</wp:posOffset>
            </wp:positionH>
            <wp:positionV relativeFrom="paragraph">
              <wp:posOffset>322580</wp:posOffset>
            </wp:positionV>
            <wp:extent cx="3294380" cy="1546860"/>
            <wp:effectExtent l="0" t="0" r="0" b="0"/>
            <wp:wrapNone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2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83" cy="154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pacing w:val="26"/>
          <w:sz w:val="26"/>
        </w:rPr>
        <w:t>艺术沙龙对谈艺术掌门人与品牌管理者</w:t>
      </w:r>
    </w:p>
    <w:p>
      <w:pPr>
        <w:spacing w:after="0" w:line="450" w:lineRule="exact"/>
        <w:jc w:val="left"/>
        <w:rPr>
          <w:sz w:val="26"/>
        </w:rPr>
        <w:sectPr>
          <w:type w:val="continuous"/>
          <w:pgSz w:w="11910" w:h="16840"/>
          <w:pgMar w:top="440" w:right="300" w:bottom="280" w:left="400" w:header="720" w:footer="720" w:gutter="0"/>
          <w:cols w:equalWidth="0" w:num="2">
            <w:col w:w="5546" w:space="66"/>
            <w:col w:w="5598"/>
          </w:cols>
        </w:sectPr>
      </w:pPr>
    </w:p>
    <w:p>
      <w:pPr>
        <w:pStyle w:val="2"/>
        <w:spacing w:before="1"/>
        <w:rPr>
          <w:sz w:val="5"/>
        </w:rPr>
      </w:pPr>
    </w:p>
    <w:p>
      <w:pPr>
        <w:pStyle w:val="2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343910" cy="1031240"/>
            <wp:effectExtent l="0" t="0" r="0" b="0"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3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34" cy="103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440" w:right="300" w:bottom="280" w:left="400" w:header="720" w:footer="720" w:gutter="0"/>
        </w:sectPr>
      </w:pPr>
    </w:p>
    <w:p>
      <w:pPr>
        <w:pStyle w:val="2"/>
        <w:ind w:left="47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538345" cy="1614170"/>
                <wp:effectExtent l="0" t="0" r="14605" b="5080"/>
                <wp:docPr id="85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345" cy="1614170"/>
                          <a:chOff x="0" y="0"/>
                          <a:chExt cx="7147" cy="2542"/>
                        </a:xfrm>
                      </wpg:grpSpPr>
                      <wps:wsp>
                        <wps:cNvPr id="83" name="任意多边形 131"/>
                        <wps:cNvSpPr/>
                        <wps:spPr>
                          <a:xfrm>
                            <a:off x="0" y="0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1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90"/>
                                </a:lnTo>
                                <a:lnTo>
                                  <a:pt x="1036" y="2383"/>
                                </a:lnTo>
                                <a:lnTo>
                                  <a:pt x="2067" y="1785"/>
                                </a:lnTo>
                                <a:lnTo>
                                  <a:pt x="2064" y="59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4" name="文本框 132"/>
                        <wps:cNvSpPr txBox="1"/>
                        <wps:spPr>
                          <a:xfrm>
                            <a:off x="636" y="1041"/>
                            <a:ext cx="6510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73" w:lineRule="exact"/>
                                <w:ind w:left="429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91"/>
                                  <w:sz w:val="52"/>
                                </w:rPr>
                                <w:t>部分拟邀师资介绍</w:t>
                              </w:r>
                            </w:p>
                            <w:p>
                              <w:pPr>
                                <w:spacing w:before="0" w:line="467" w:lineRule="exact"/>
                                <w:ind w:left="456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21815"/>
                                  <w:sz w:val="44"/>
                                </w:rPr>
                                <w:t>Introduction of Teachers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0" o:spid="_x0000_s1026" o:spt="203" style="height:127.1pt;width:357.35pt;" coordsize="7147,2542" o:gfxdata="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LqKCLzXAAAABQEAAA8A&#10;AAAAAAAAAQAgAAAAIgAAAGRycy9kb3ducmV2LnhtbFBLAQIUABQAAAAIAIdO4kDc5GFM/AIAAHkH&#10;AAAOAAAAAAAAAAEAIAAAACYBAABkcnMvZTJvRG9jLnhtbFBLBQYAAAAABgAGAFkBAACUBgAAAAA=&#10;">
                <o:lock v:ext="edit" aspectratio="f"/>
                <v:shape id="任意多边形 131" o:spid="_x0000_s1026" o:spt="100" style="position:absolute;left:0;top:0;height:2384;width:2067;" fillcolor="#6E1B86" filled="t" stroked="f" coordsize="2067,2384" o:gfxdata="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obHvQAA&#10;ANsAAAAPAAAAAAAAAAEAIAAAACIAAABkcnMvZG93bnJldi54bWxQSwECFAAUAAAACACHTuJAMy8F&#10;njsAAAA5AAAAEAAAAAAAAAABACAAAAAMAQAAZHJzL3NoYXBleG1sLnhtbFBLBQYAAAAABgAGAFsB&#10;AAC2AwAAAAA=&#10;" path="m1031,0l0,598,3,1790,1036,2383,2067,1785,2064,593,1031,0xe">
                  <v:fill on="t" focussize="0,0"/>
                  <v:stroke on="f"/>
                  <v:imagedata o:title=""/>
                  <o:lock v:ext="edit" aspectratio="f"/>
                </v:shape>
                <v:shape id="文本框 132" o:spid="_x0000_s1026" o:spt="202" type="#_x0000_t202" style="position:absolute;left:636;top:1041;height:1500;width:6510;" fillcolor="#DDDDDD" filled="t" stroked="f" coordsize="21600,21600" o:gfxdata="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c7oS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73" w:lineRule="exact"/>
                          <w:ind w:left="429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91"/>
                            <w:sz w:val="52"/>
                          </w:rPr>
                          <w:t>部分拟邀师资介绍</w:t>
                        </w:r>
                      </w:p>
                      <w:p>
                        <w:pPr>
                          <w:spacing w:before="0" w:line="467" w:lineRule="exact"/>
                          <w:ind w:left="456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44"/>
                          </w:rPr>
                          <w:t>Introduction of Teachers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"/>
        <w:rPr>
          <w:sz w:val="19"/>
        </w:rPr>
      </w:pPr>
      <w: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2479040</wp:posOffset>
                </wp:positionH>
                <wp:positionV relativeFrom="paragraph">
                  <wp:posOffset>247650</wp:posOffset>
                </wp:positionV>
                <wp:extent cx="2737485" cy="469900"/>
                <wp:effectExtent l="0" t="0" r="5715" b="6350"/>
                <wp:wrapTopAndBottom/>
                <wp:docPr id="168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85" cy="469900"/>
                          <a:chOff x="3904" y="390"/>
                          <a:chExt cx="4311" cy="740"/>
                        </a:xfrm>
                      </wpg:grpSpPr>
                      <wps:wsp>
                        <wps:cNvPr id="164" name="矩形 134"/>
                        <wps:cNvSpPr/>
                        <wps:spPr>
                          <a:xfrm>
                            <a:off x="3904" y="390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5" name="任意多边形 135"/>
                        <wps:cNvSpPr/>
                        <wps:spPr>
                          <a:xfrm>
                            <a:off x="6071" y="390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9"/>
                                </a:lnTo>
                                <a:lnTo>
                                  <a:pt x="478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6" name="矩形 136"/>
                        <wps:cNvSpPr/>
                        <wps:spPr>
                          <a:xfrm>
                            <a:off x="4096" y="498"/>
                            <a:ext cx="4108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7" name="文本框 137"/>
                        <wps:cNvSpPr txBox="1"/>
                        <wps:spPr>
                          <a:xfrm>
                            <a:off x="4096" y="498"/>
                            <a:ext cx="4108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2" w:line="569" w:lineRule="exact"/>
                                <w:ind w:left="12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中国艺术市场专家部分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3" o:spid="_x0000_s1026" o:spt="203" style="position:absolute;left:0pt;margin-left:195.2pt;margin-top:19.5pt;height:37pt;width:215.55pt;mso-position-horizontal-relative:page;mso-wrap-distance-bottom:0pt;mso-wrap-distance-top:0pt;z-index:-251583488;mso-width-relative:page;mso-height-relative:page;" coordorigin="3904,390" coordsize="4311,740" o:gfxdata="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DRPou62QAAAAoBAAAPAAAAAAAAAAEAIAAAACIAAABkcnMvZG93bnJldi54bWxQSwECFAAU&#10;AAAACACHTuJAShp8nX8DAACcCgAADgAAAAAAAAABACAAAAAoAQAAZHJzL2Uyb0RvYy54bWxQSwUG&#10;AAAAAAYABgBZAQAAGQcAAAAA&#10;">
                <o:lock v:ext="edit" aspectratio="f"/>
                <v:rect id="矩形 134" o:spid="_x0000_s1026" o:spt="1" style="position:absolute;left:3904;top:390;height:696;width:2168;" fillcolor="#6E1B86" filled="t" stroked="f" coordsize="21600,21600" o:gfxdata="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YqQ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135" o:spid="_x0000_s1026" o:spt="100" style="position:absolute;left:6071;top:390;height:679;width:479;" fillcolor="#6E1B86" filled="t" stroked="f" coordsize="479,679" o:gfxdata="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HpS28AAAA&#10;3AAAAA8AAAAAAAAAAQAgAAAAIgAAAGRycy9kb3ducmV2LnhtbFBLAQIUABQAAAAIAIdO4kAzLwWe&#10;OwAAADkAAAAQAAAAAAAAAAEAIAAAAAsBAABkcnMvc2hhcGV4bWwueG1sUEsFBgAAAAAGAAYAWwEA&#10;ALUDAAAAAA==&#10;" path="m0,0l0,679,478,340,0,0xe">
                  <v:fill on="t" focussize="0,0"/>
                  <v:stroke on="f"/>
                  <v:imagedata o:title=""/>
                  <o:lock v:ext="edit" aspectratio="f"/>
                </v:shape>
                <v:rect id="矩形 136" o:spid="_x0000_s1026" o:spt="1" style="position:absolute;left:4096;top:498;height:622;width:4108;" fillcolor="#FFFFFF" filled="t" stroked="f" coordsize="21600,21600" o:gfxdata="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x/8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137" o:spid="_x0000_s1026" o:spt="202" type="#_x0000_t202" style="position:absolute;left:4096;top:498;height:622;width:4108;" filled="f" stroked="t" coordsize="21600,21600" o:gfxdata="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g5N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2" w:line="569" w:lineRule="exact"/>
                          <w:ind w:left="12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中国艺术市场专家部分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1"/>
        <w:rPr>
          <w:sz w:val="10"/>
        </w:rPr>
      </w:pPr>
    </w:p>
    <w:p>
      <w:pPr>
        <w:pStyle w:val="2"/>
        <w:spacing w:before="68" w:line="213" w:lineRule="auto"/>
        <w:ind w:left="494" w:right="1952"/>
      </w:pPr>
      <w:r>
        <w:rPr>
          <w:color w:val="221815"/>
        </w:rPr>
        <w:t>甘学军：北京拍卖协会会长、文化部文化市场发展中心艺术品评估委员刘尚勇：中国资深艺术拍卖行业专家，曾任北京荣宝拍卖公司总经理 马未都：著名艺术收藏专家、鉴赏家，观复博物馆的创办人、馆长</w:t>
      </w:r>
    </w:p>
    <w:p>
      <w:pPr>
        <w:pStyle w:val="2"/>
        <w:tabs>
          <w:tab w:val="left" w:pos="1050"/>
        </w:tabs>
        <w:spacing w:line="450" w:lineRule="exact"/>
        <w:ind w:left="494"/>
      </w:pPr>
      <w:r>
        <w:rPr>
          <w:color w:val="221815"/>
        </w:rPr>
        <w:t>赵</w:t>
      </w:r>
      <w:r>
        <w:rPr>
          <w:color w:val="221815"/>
        </w:rPr>
        <w:tab/>
      </w:r>
      <w:r>
        <w:rPr>
          <w:color w:val="221815"/>
          <w:spacing w:val="7"/>
        </w:rPr>
        <w:t>力：艺术市场研究专家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中央美术学院艺术管理与教育学院副院长</w:t>
      </w:r>
    </w:p>
    <w:p>
      <w:pPr>
        <w:pStyle w:val="2"/>
        <w:tabs>
          <w:tab w:val="left" w:pos="1050"/>
        </w:tabs>
        <w:spacing w:before="13" w:line="213" w:lineRule="auto"/>
        <w:ind w:left="1623" w:right="961" w:hanging="1129"/>
      </w:pPr>
      <w:r>
        <w:rPr>
          <w:color w:val="221815"/>
        </w:rPr>
        <w:t>黄</w:t>
      </w:r>
      <w:r>
        <w:rPr>
          <w:color w:val="221815"/>
        </w:rPr>
        <w:tab/>
      </w:r>
      <w:r>
        <w:rPr>
          <w:color w:val="221815"/>
          <w:spacing w:val="7"/>
        </w:rPr>
        <w:t>隽：艺术金融研究专家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中国人民大学应用经济学院副院长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中国人民大</w:t>
      </w:r>
      <w:r>
        <w:rPr>
          <w:color w:val="221815"/>
          <w:spacing w:val="-10"/>
        </w:rPr>
        <w:t>学</w:t>
      </w:r>
      <w:r>
        <w:rPr>
          <w:color w:val="221815"/>
          <w:spacing w:val="7"/>
        </w:rPr>
        <w:t>艺术品金融研究所副所长</w:t>
      </w:r>
    </w:p>
    <w:p>
      <w:pPr>
        <w:pStyle w:val="2"/>
        <w:spacing w:before="1" w:line="213" w:lineRule="auto"/>
        <w:ind w:left="494" w:right="3674"/>
      </w:pPr>
      <w:r>
        <w:rPr>
          <w:color w:val="221815"/>
          <w:spacing w:val="-5"/>
        </w:rPr>
        <w:t>郭东杰：苏富比亚洲区副董事、现代亚洲艺术部资深专家</w:t>
      </w:r>
      <w:r>
        <w:rPr>
          <w:color w:val="221815"/>
          <w:spacing w:val="7"/>
        </w:rPr>
        <w:t>张丹丹：佳士得北京现当代总经理</w:t>
      </w:r>
    </w:p>
    <w:p>
      <w:pPr>
        <w:pStyle w:val="2"/>
        <w:spacing w:line="477" w:lineRule="exact"/>
        <w:ind w:left="494"/>
      </w:pPr>
      <w:r>
        <w:rPr>
          <w:color w:val="221815"/>
        </w:rPr>
        <w:t>徐立春：根源链联合创始人，中国区块链研究联盟高级研究员</w:t>
      </w:r>
    </w:p>
    <w:p>
      <w:pPr>
        <w:pStyle w:val="2"/>
        <w:spacing w:before="6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180975</wp:posOffset>
                </wp:positionV>
                <wp:extent cx="2506345" cy="469900"/>
                <wp:effectExtent l="0" t="0" r="8255" b="6350"/>
                <wp:wrapTopAndBottom/>
                <wp:docPr id="173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345" cy="469900"/>
                          <a:chOff x="3900" y="285"/>
                          <a:chExt cx="3947" cy="740"/>
                        </a:xfrm>
                      </wpg:grpSpPr>
                      <wps:wsp>
                        <wps:cNvPr id="169" name="矩形 139"/>
                        <wps:cNvSpPr/>
                        <wps:spPr>
                          <a:xfrm>
                            <a:off x="3900" y="285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0" name="任意多边形 140"/>
                        <wps:cNvSpPr/>
                        <wps:spPr>
                          <a:xfrm>
                            <a:off x="6067" y="285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8"/>
                                </a:lnTo>
                                <a:lnTo>
                                  <a:pt x="478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1" name="矩形 141"/>
                        <wps:cNvSpPr/>
                        <wps:spPr>
                          <a:xfrm>
                            <a:off x="4092" y="393"/>
                            <a:ext cx="3745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2" name="文本框 142"/>
                        <wps:cNvSpPr txBox="1"/>
                        <wps:spPr>
                          <a:xfrm>
                            <a:off x="4092" y="393"/>
                            <a:ext cx="3745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2" w:line="589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策展人和评论家部分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195pt;margin-top:14.25pt;height:37pt;width:197.35pt;mso-position-horizontal-relative:page;mso-wrap-distance-bottom:0pt;mso-wrap-distance-top:0pt;z-index:-251581440;mso-width-relative:page;mso-height-relative:page;" coordorigin="3900,285" coordsize="3947,740" o:gfxdata="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ylLomNsAAAAKAQAADwAAAAAAAAABACAAAAAiAAAAZHJzL2Rvd25yZXYueG1sUEsBAhQA&#10;FAAAAAgAh07iQGFYKa1+AwAAnAoAAA4AAAAAAAAAAQAgAAAAKgEAAGRycy9lMm9Eb2MueG1sUEsF&#10;BgAAAAAGAAYAWQEAABoHAAAAAA==&#10;">
                <o:lock v:ext="edit" aspectratio="f"/>
                <v:rect id="矩形 139" o:spid="_x0000_s1026" o:spt="1" style="position:absolute;left:3900;top:285;height:696;width:2168;" fillcolor="#6E1B86" filled="t" stroked="f" coordsize="21600,21600" o:gfxdata="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WQa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40" o:spid="_x0000_s1026" o:spt="100" style="position:absolute;left:6067;top:285;height:679;width:479;" fillcolor="#6E1B86" filled="t" stroked="f" coordsize="479,679" o:gfxdata="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mQaL4A&#10;AADcAAAADwAAAAAAAAABACAAAAAiAAAAZHJzL2Rvd25yZXYueG1sUEsBAhQAFAAAAAgAh07iQDMv&#10;BZ47AAAAOQAAABAAAAAAAAAAAQAgAAAADQEAAGRycy9zaGFwZXhtbC54bWxQSwUGAAAAAAYABgBb&#10;AQAAtwMAAAAA&#10;" path="m0,0l0,678,478,339,0,0xe">
                  <v:fill on="t" focussize="0,0"/>
                  <v:stroke on="f"/>
                  <v:imagedata o:title=""/>
                  <o:lock v:ext="edit" aspectratio="f"/>
                </v:shape>
                <v:rect id="矩形 141" o:spid="_x0000_s1026" o:spt="1" style="position:absolute;left:4092;top:393;height:622;width:3745;" fillcolor="#FFFFFF" filled="t" stroked="f" coordsize="21600,21600" o:gfxdata="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ccV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42" o:spid="_x0000_s1026" o:spt="202" type="#_x0000_t202" style="position:absolute;left:4092;top:393;height:622;width:3745;" filled="f" stroked="t" coordsize="21600,21600" o:gfxdata="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YMc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" w:line="589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策展人和评论家部分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3"/>
        <w:rPr>
          <w:sz w:val="12"/>
        </w:rPr>
      </w:pPr>
    </w:p>
    <w:p>
      <w:pPr>
        <w:pStyle w:val="2"/>
        <w:spacing w:before="67" w:line="213" w:lineRule="auto"/>
        <w:ind w:left="477" w:right="2891"/>
      </w:pPr>
      <w:r>
        <w:rPr>
          <w:color w:val="221815"/>
        </w:rPr>
        <w:t>彭峰：北京大学艺术学院艺术系主任，著名艺术策展人、批评家黄笃：著名策展人、评论家。《今日先锋》“艺术”栏目主持</w:t>
      </w:r>
    </w:p>
    <w:p>
      <w:pPr>
        <w:pStyle w:val="2"/>
        <w:spacing w:before="6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542290</wp:posOffset>
            </wp:positionH>
            <wp:positionV relativeFrom="paragraph">
              <wp:posOffset>156845</wp:posOffset>
            </wp:positionV>
            <wp:extent cx="3143885" cy="2859405"/>
            <wp:effectExtent l="0" t="0" r="0" b="0"/>
            <wp:wrapTopAndBottom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4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922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3789045</wp:posOffset>
            </wp:positionH>
            <wp:positionV relativeFrom="paragraph">
              <wp:posOffset>156845</wp:posOffset>
            </wp:positionV>
            <wp:extent cx="3044825" cy="2874010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5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94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680" w:right="300" w:bottom="280" w:left="400" w:header="720" w:footer="720" w:gutter="0"/>
        </w:sectPr>
      </w:pPr>
    </w:p>
    <w:p>
      <w:pPr>
        <w:pStyle w:val="2"/>
        <w:ind w:left="374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257425" cy="469900"/>
                <wp:effectExtent l="0" t="0" r="9525" b="6350"/>
                <wp:docPr id="90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469900"/>
                          <a:chOff x="0" y="0"/>
                          <a:chExt cx="3555" cy="740"/>
                        </a:xfrm>
                      </wpg:grpSpPr>
                      <wps:wsp>
                        <wps:cNvPr id="86" name="矩形 144"/>
                        <wps:cNvSpPr/>
                        <wps:spPr>
                          <a:xfrm>
                            <a:off x="0" y="0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7" name="任意多边形 145"/>
                        <wps:cNvSpPr/>
                        <wps:spPr>
                          <a:xfrm>
                            <a:off x="2167" y="0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1" y="0"/>
                                </a:moveTo>
                                <a:lnTo>
                                  <a:pt x="0" y="678"/>
                                </a:lnTo>
                                <a:lnTo>
                                  <a:pt x="479" y="3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8" name="矩形 146"/>
                        <wps:cNvSpPr/>
                        <wps:spPr>
                          <a:xfrm>
                            <a:off x="192" y="108"/>
                            <a:ext cx="3352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9" name="文本框 147"/>
                        <wps:cNvSpPr txBox="1"/>
                        <wps:spPr>
                          <a:xfrm>
                            <a:off x="192" y="108"/>
                            <a:ext cx="3352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63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珠宝玉石专家部分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3" o:spid="_x0000_s1026" o:spt="203" style="height:37pt;width:177.75pt;" coordsize="3555,740" o:gfxdata="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AKqgT41gAAAAQBAAAPAAAA&#10;AAAAAAEAIAAAACIAAABkcnMvZG93bnJldi54bWxQSwECFAAUAAAACACHTuJAuA2/mW0DAACJCgAA&#10;DgAAAAAAAAABACAAAAAlAQAAZHJzL2Uyb0RvYy54bWxQSwUGAAAAAAYABgBZAQAABAcAAAAA&#10;">
                <o:lock v:ext="edit" aspectratio="f"/>
                <v:rect id="矩形 144" o:spid="_x0000_s1026" o:spt="1" style="position:absolute;left:0;top:0;height:696;width:2168;" fillcolor="#6E1B86" filled="t" stroked="f" coordsize="21600,21600" o:gfxdata="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bQl2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145" o:spid="_x0000_s1026" o:spt="100" style="position:absolute;left:2167;top:0;height:679;width:479;" fillcolor="#6E1B86" filled="t" stroked="f" coordsize="479,679" o:gfxdata="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+P5vQAA&#10;ANsAAAAPAAAAAAAAAAEAIAAAACIAAABkcnMvZG93bnJldi54bWxQSwECFAAUAAAACACHTuJAMy8F&#10;njsAAAA5AAAAEAAAAAAAAAABACAAAAAMAQAAZHJzL3NoYXBleG1sLnhtbFBLBQYAAAAABgAGAFsB&#10;AAC2AwAAAAA=&#10;" path="m1,0l0,678,479,339,1,0xe">
                  <v:fill on="t" focussize="0,0"/>
                  <v:stroke on="f"/>
                  <v:imagedata o:title=""/>
                  <o:lock v:ext="edit" aspectratio="f"/>
                </v:shape>
                <v:rect id="矩形 146" o:spid="_x0000_s1026" o:spt="1" style="position:absolute;left:192;top:108;height:622;width:3352;" fillcolor="#FFFFFF" filled="t" stroked="f" coordsize="21600,21600" o:gfxdata="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nUai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文本框 147" o:spid="_x0000_s1026" o:spt="202" type="#_x0000_t202" style="position:absolute;left:192;top:108;height:622;width:3352;" filled="f" stroked="t" coordsize="21600,21600" o:gfxdata="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9dTV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63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珠宝玉石专家部分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0"/>
        <w:rPr>
          <w:sz w:val="14"/>
        </w:rPr>
      </w:pPr>
    </w:p>
    <w:p>
      <w:pPr>
        <w:pStyle w:val="2"/>
        <w:tabs>
          <w:tab w:val="left" w:pos="1065"/>
        </w:tabs>
        <w:spacing w:before="67" w:line="213" w:lineRule="auto"/>
        <w:ind w:left="1655" w:right="653" w:hanging="1147"/>
      </w:pPr>
      <w:r>
        <w:rPr>
          <w:color w:val="221815"/>
        </w:rPr>
        <w:t>郭</w:t>
      </w:r>
      <w:r>
        <w:rPr>
          <w:color w:val="221815"/>
        </w:rPr>
        <w:tab/>
      </w:r>
      <w:r>
        <w:rPr>
          <w:color w:val="221815"/>
          <w:spacing w:val="7"/>
        </w:rPr>
        <w:t>颖：珠宝专家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中国地质大</w:t>
      </w:r>
      <w:r>
        <w:rPr>
          <w:color w:val="221815"/>
          <w:spacing w:val="-133"/>
        </w:rPr>
        <w:t>学</w:t>
      </w:r>
      <w:r>
        <w:rPr>
          <w:color w:val="221815"/>
          <w:spacing w:val="7"/>
        </w:rPr>
        <w:t>（北京</w:t>
      </w:r>
      <w:r>
        <w:rPr>
          <w:color w:val="221815"/>
          <w:spacing w:val="-133"/>
        </w:rPr>
        <w:t>）</w:t>
      </w:r>
      <w:r>
        <w:rPr>
          <w:color w:val="221815"/>
          <w:spacing w:val="7"/>
        </w:rPr>
        <w:t>珠宝学院副院长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中国科协首席科学传</w:t>
      </w:r>
      <w:r>
        <w:rPr>
          <w:color w:val="221815"/>
          <w:spacing w:val="-11"/>
        </w:rPr>
        <w:t>播</w:t>
      </w:r>
      <w:r>
        <w:rPr>
          <w:color w:val="221815"/>
          <w:spacing w:val="7"/>
        </w:rPr>
        <w:t>专家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中国地质学会珠宝玉石科学传播专家团团长</w:t>
      </w:r>
    </w:p>
    <w:p>
      <w:pPr>
        <w:pStyle w:val="2"/>
        <w:tabs>
          <w:tab w:val="left" w:pos="1065"/>
        </w:tabs>
        <w:spacing w:before="2" w:line="213" w:lineRule="auto"/>
        <w:ind w:left="508" w:right="1791"/>
      </w:pPr>
      <w:r>
        <w:rPr>
          <w:color w:val="221815"/>
          <w:spacing w:val="7"/>
        </w:rPr>
        <w:t>蒋有儒：著名和田玉专家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中国宝玉石协会理事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中国白玉研究会副会</w:t>
      </w:r>
      <w:r>
        <w:rPr>
          <w:color w:val="221815"/>
          <w:spacing w:val="-11"/>
        </w:rPr>
        <w:t>长</w:t>
      </w:r>
      <w:r>
        <w:rPr>
          <w:color w:val="221815"/>
          <w:spacing w:val="7"/>
        </w:rPr>
        <w:t>吴德昇：著名玉石鉴赏专家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中国工艺美术大师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 xml:space="preserve">海派玉雕创新代表人 </w:t>
      </w:r>
      <w:r>
        <w:rPr>
          <w:color w:val="221815"/>
        </w:rPr>
        <w:t>苏</w:t>
      </w:r>
      <w:r>
        <w:rPr>
          <w:color w:val="221815"/>
        </w:rPr>
        <w:tab/>
      </w:r>
      <w:r>
        <w:rPr>
          <w:color w:val="221815"/>
          <w:spacing w:val="7"/>
        </w:rPr>
        <w:t>然：中国玉石雕刻大师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京派玉雕传承人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中国宝玉石协会理事</w:t>
      </w:r>
    </w:p>
    <w:p>
      <w:pPr>
        <w:pStyle w:val="2"/>
        <w:tabs>
          <w:tab w:val="left" w:pos="1065"/>
        </w:tabs>
        <w:spacing w:before="2" w:line="213" w:lineRule="auto"/>
        <w:ind w:left="508" w:right="2364"/>
      </w:pPr>
      <w:r>
        <w:rPr>
          <w:color w:val="221815"/>
          <w:spacing w:val="7"/>
        </w:rPr>
        <w:t>张照根：知名古玉鉴定专家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苏州市考古研究所所长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国家考古领</w:t>
      </w:r>
      <w:r>
        <w:rPr>
          <w:color w:val="221815"/>
          <w:spacing w:val="-10"/>
        </w:rPr>
        <w:t>队</w:t>
      </w:r>
      <w:r>
        <w:rPr>
          <w:color w:val="221815"/>
        </w:rPr>
        <w:t>徐</w:t>
      </w:r>
      <w:r>
        <w:rPr>
          <w:color w:val="221815"/>
        </w:rPr>
        <w:tab/>
      </w:r>
      <w:r>
        <w:rPr>
          <w:color w:val="221815"/>
          <w:spacing w:val="7"/>
        </w:rPr>
        <w:t>琳：著名玉器鉴定专家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故宫博物院研究员</w:t>
      </w:r>
    </w:p>
    <w:p>
      <w:pPr>
        <w:pStyle w:val="2"/>
        <w:spacing w:before="7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576580</wp:posOffset>
            </wp:positionH>
            <wp:positionV relativeFrom="paragraph">
              <wp:posOffset>240030</wp:posOffset>
            </wp:positionV>
            <wp:extent cx="1925955" cy="2551430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6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88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3126105</wp:posOffset>
            </wp:positionH>
            <wp:positionV relativeFrom="paragraph">
              <wp:posOffset>241300</wp:posOffset>
            </wp:positionV>
            <wp:extent cx="3810000" cy="2537460"/>
            <wp:effectExtent l="0" t="0" r="0" b="0"/>
            <wp:wrapTopAndBottom/>
            <wp:docPr id="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7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7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ragraph">
                  <wp:posOffset>3172460</wp:posOffset>
                </wp:positionV>
                <wp:extent cx="2234565" cy="469900"/>
                <wp:effectExtent l="0" t="635" r="13335" b="5715"/>
                <wp:wrapTopAndBottom/>
                <wp:docPr id="17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4205" y="4997"/>
                          <a:chExt cx="3519" cy="740"/>
                        </a:xfrm>
                      </wpg:grpSpPr>
                      <wps:wsp>
                        <wps:cNvPr id="174" name="矩形 149"/>
                        <wps:cNvSpPr/>
                        <wps:spPr>
                          <a:xfrm>
                            <a:off x="4205" y="4996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5" name="任意多边形 150"/>
                        <wps:cNvSpPr/>
                        <wps:spPr>
                          <a:xfrm>
                            <a:off x="6372" y="4996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8"/>
                                </a:lnTo>
                                <a:lnTo>
                                  <a:pt x="478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6" name="矩形 151"/>
                        <wps:cNvSpPr/>
                        <wps:spPr>
                          <a:xfrm>
                            <a:off x="4397" y="5105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7" name="文本框 152"/>
                        <wps:cNvSpPr txBox="1"/>
                        <wps:spPr>
                          <a:xfrm>
                            <a:off x="4397" y="5105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红木艺术专家部分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8" o:spid="_x0000_s1026" o:spt="203" style="position:absolute;left:0pt;margin-left:210.25pt;margin-top:249.8pt;height:37pt;width:175.95pt;mso-position-horizontal-relative:page;mso-wrap-distance-bottom:0pt;mso-wrap-distance-top:0pt;z-index:-251573248;mso-width-relative:page;mso-height-relative:page;" coordorigin="4205,4997" coordsize="3519,740" o:gfxdata="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LMJngdwAAAALAQAADwAAAAAAAAABACAAAAAiAAAAZHJzL2Rvd25yZXYu&#10;eG1sUEsBAhQAFAAAAAgAh07iQNNjKSqGAwAAoQoAAA4AAAAAAAAAAQAgAAAAKwEAAGRycy9lMm9E&#10;b2MueG1sUEsFBgAAAAAGAAYAWQEAACMHAAAAAA==&#10;">
                <o:lock v:ext="edit" aspectratio="f"/>
                <v:rect id="矩形 149" o:spid="_x0000_s1026" o:spt="1" style="position:absolute;left:4205;top:4996;height:696;width:2168;" fillcolor="#6E1B86" filled="t" stroked="f" coordsize="21600,21600" o:gfxdata="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T/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50" o:spid="_x0000_s1026" o:spt="100" style="position:absolute;left:6372;top:4996;height:679;width:479;" fillcolor="#6E1B86" filled="t" stroked="f" coordsize="479,679" o:gfxdata="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4z8LsAAADc&#10;AAAADwAAAAAAAAABACAAAAAiAAAAZHJzL2Rvd25yZXYueG1sUEsBAhQAFAAAAAgAh07iQDMvBZ47&#10;AAAAOQAAABAAAAAAAAAAAQAgAAAACgEAAGRycy9zaGFwZXhtbC54bWxQSwUGAAAAAAYABgBbAQAA&#10;tAMAAAAA&#10;" path="m0,0l0,678,478,339,0,0xe">
                  <v:fill on="t" focussize="0,0"/>
                  <v:stroke on="f"/>
                  <v:imagedata o:title=""/>
                  <o:lock v:ext="edit" aspectratio="f"/>
                </v:shape>
                <v:rect id="矩形 151" o:spid="_x0000_s1026" o:spt="1" style="position:absolute;left:4397;top:5105;height:622;width:3317;" fillcolor="#FFFFFF" filled="t" stroked="f" coordsize="21600,21600" o:gfxdata="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XpL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152" o:spid="_x0000_s1026" o:spt="202" type="#_x0000_t202" style="position:absolute;left:4397;top:5105;height:622;width:3317;" filled="f" stroked="t" coordsize="21600,21600" o:gfxdata="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Gv6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红木艺术专家部分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6"/>
      </w:pPr>
    </w:p>
    <w:p>
      <w:pPr>
        <w:pStyle w:val="2"/>
        <w:spacing w:before="2"/>
        <w:rPr>
          <w:sz w:val="10"/>
        </w:rPr>
      </w:pPr>
    </w:p>
    <w:p>
      <w:pPr>
        <w:pStyle w:val="2"/>
        <w:spacing w:before="27" w:line="488" w:lineRule="exact"/>
        <w:ind w:left="533"/>
      </w:pPr>
      <w:r>
        <w:rPr>
          <w:color w:val="221815"/>
        </w:rPr>
        <w:t>伍炳亮：收藏家、鉴赏家、明清家具设计制器大家、伍氏明式家具创始人</w:t>
      </w:r>
    </w:p>
    <w:p>
      <w:pPr>
        <w:pStyle w:val="2"/>
        <w:spacing w:line="488" w:lineRule="exact"/>
        <w:ind w:left="533"/>
      </w:pPr>
      <w:r>
        <w:rPr>
          <w:color w:val="221815"/>
        </w:rPr>
        <w:t>于鸿雁：烫蜡技艺非物质文化遗产传承人、中国古典家具专业委员会副会长</w:t>
      </w:r>
    </w:p>
    <w:p>
      <w:pPr>
        <w:pStyle w:val="2"/>
        <w:spacing w:before="14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576580</wp:posOffset>
            </wp:positionH>
            <wp:positionV relativeFrom="paragraph">
              <wp:posOffset>139065</wp:posOffset>
            </wp:positionV>
            <wp:extent cx="2160270" cy="2379980"/>
            <wp:effectExtent l="0" t="0" r="0" b="0"/>
            <wp:wrapTopAndBottom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486" cy="237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3947160</wp:posOffset>
            </wp:positionH>
            <wp:positionV relativeFrom="paragraph">
              <wp:posOffset>139065</wp:posOffset>
            </wp:positionV>
            <wp:extent cx="2370455" cy="2370455"/>
            <wp:effectExtent l="0" t="0" r="0" b="0"/>
            <wp:wrapTopAndBottom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9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72" cy="237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680" w:right="300" w:bottom="280" w:left="400" w:header="720" w:footer="720" w:gutter="0"/>
        </w:sectPr>
      </w:pPr>
    </w:p>
    <w:p>
      <w:pPr>
        <w:pStyle w:val="2"/>
        <w:ind w:left="3833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234565" cy="469900"/>
                <wp:effectExtent l="0" t="0" r="13335" b="6350"/>
                <wp:docPr id="95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0" y="0"/>
                          <a:chExt cx="3519" cy="740"/>
                        </a:xfrm>
                      </wpg:grpSpPr>
                      <wps:wsp>
                        <wps:cNvPr id="91" name="矩形 154"/>
                        <wps:cNvSpPr/>
                        <wps:spPr>
                          <a:xfrm>
                            <a:off x="0" y="0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2" name="任意多边形 155"/>
                        <wps:cNvSpPr/>
                        <wps:spPr>
                          <a:xfrm>
                            <a:off x="2167" y="0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1" y="0"/>
                                </a:moveTo>
                                <a:lnTo>
                                  <a:pt x="0" y="678"/>
                                </a:lnTo>
                                <a:lnTo>
                                  <a:pt x="479" y="3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3" name="矩形 156"/>
                        <wps:cNvSpPr/>
                        <wps:spPr>
                          <a:xfrm>
                            <a:off x="192" y="108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4" name="文本框 157"/>
                        <wps:cNvSpPr txBox="1"/>
                        <wps:spPr>
                          <a:xfrm>
                            <a:off x="192" y="108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2" w:line="569" w:lineRule="exact"/>
                                <w:ind w:left="12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中国书画专家部分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3" o:spid="_x0000_s1026" o:spt="203" style="height:37pt;width:175.95pt;" coordsize="3519,740" o:gfxdata="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LHjEF3WAAAABAEAAA8AAAAA&#10;AAAAAQAgAAAAIgAAAGRycy9kb3ducmV2LnhtbFBLAQIUABQAAAAIAIdO4kBab/98bAMAAIkKAAAO&#10;AAAAAAAAAAEAIAAAACUBAABkcnMvZTJvRG9jLnhtbFBLBQYAAAAABgAGAFkBAAADBwAAAAA=&#10;">
                <o:lock v:ext="edit" aspectratio="f"/>
                <v:rect id="矩形 154" o:spid="_x0000_s1026" o:spt="1" style="position:absolute;left:0;top:0;height:696;width:2168;" fillcolor="#6E1B86" filled="t" stroked="f" coordsize="21600,21600" o:gfxdata="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dB9+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155" o:spid="_x0000_s1026" o:spt="100" style="position:absolute;left:2167;top:0;height:679;width:479;" fillcolor="#6E1B86" filled="t" stroked="f" coordsize="479,679" o:gfxdata="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J1ry8AAAA&#10;2wAAAA8AAAAAAAAAAQAgAAAAIgAAAGRycy9kb3ducmV2LnhtbFBLAQIUABQAAAAIAIdO4kAzLwWe&#10;OwAAADkAAAAQAAAAAAAAAAEAIAAAAAsBAABkcnMvc2hhcGV4bWwueG1sUEsFBgAAAAAGAAYAWwEA&#10;ALUDAAAAAA==&#10;" path="m1,0l0,678,479,339,1,0xe">
                  <v:fill on="t" focussize="0,0"/>
                  <v:stroke on="f"/>
                  <v:imagedata o:title=""/>
                  <o:lock v:ext="edit" aspectratio="f"/>
                </v:shape>
                <v:rect id="矩形 156" o:spid="_x0000_s1026" o:spt="1" style="position:absolute;left:192;top:108;height:622;width:3317;" fillcolor="#FFFFFF" filled="t" stroked="f" coordsize="21600,21600" o:gfxdata="UEsDBAoAAAAAAIdO4kAAAAAAAAAAAAAAAAAEAAAAZHJzL1BLAwQUAAAACACHTuJAO9pVBLwAAADb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Nobnl/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VQS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57" o:spid="_x0000_s1026" o:spt="202" type="#_x0000_t202" style="position:absolute;left:192;top:108;height:622;width:3317;" filled="f" stroked="t" coordsize="21600,21600" o:gfxdata="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e2W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2" w:line="569" w:lineRule="exact"/>
                          <w:ind w:left="12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中国书画专家部分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"/>
        <w:rPr>
          <w:sz w:val="12"/>
        </w:rPr>
      </w:pPr>
    </w:p>
    <w:p>
      <w:pPr>
        <w:pStyle w:val="2"/>
        <w:tabs>
          <w:tab w:val="left" w:pos="1139"/>
        </w:tabs>
        <w:spacing w:before="68" w:line="213" w:lineRule="auto"/>
        <w:ind w:left="582" w:right="3316"/>
      </w:pPr>
      <w:r>
        <w:rPr>
          <w:color w:val="221815"/>
        </w:rPr>
        <w:t>余</w:t>
      </w:r>
      <w:r>
        <w:rPr>
          <w:color w:val="221815"/>
        </w:rPr>
        <w:tab/>
      </w:r>
      <w:r>
        <w:rPr>
          <w:color w:val="221815"/>
          <w:spacing w:val="7"/>
        </w:rPr>
        <w:t>辉：故宫博物院研究室主任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国家文物鉴定委员会委</w:t>
      </w:r>
      <w:r>
        <w:rPr>
          <w:color w:val="221815"/>
          <w:spacing w:val="-11"/>
        </w:rPr>
        <w:t>员</w:t>
      </w:r>
      <w:r>
        <w:rPr>
          <w:color w:val="221815"/>
          <w:spacing w:val="7"/>
        </w:rPr>
        <w:t>朱绍良：国际知名书画收藏家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书画鉴赏评估家</w:t>
      </w:r>
    </w:p>
    <w:p>
      <w:pPr>
        <w:pStyle w:val="2"/>
        <w:tabs>
          <w:tab w:val="left" w:pos="1139"/>
        </w:tabs>
        <w:spacing w:before="1" w:line="213" w:lineRule="auto"/>
        <w:ind w:left="582" w:right="1594"/>
      </w:pPr>
      <w:r>
        <w:rPr>
          <w:color w:val="221815"/>
        </w:rPr>
        <w:t>于</w:t>
      </w:r>
      <w:r>
        <w:rPr>
          <w:color w:val="221815"/>
        </w:rPr>
        <w:tab/>
      </w:r>
      <w:r>
        <w:rPr>
          <w:color w:val="221815"/>
          <w:spacing w:val="7"/>
        </w:rPr>
        <w:t>洋：中央美术学院教授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文化部国家主题性美术创作研究中心副主</w:t>
      </w:r>
      <w:r>
        <w:rPr>
          <w:color w:val="221815"/>
          <w:spacing w:val="-11"/>
        </w:rPr>
        <w:t>任</w:t>
      </w:r>
      <w:r>
        <w:rPr>
          <w:color w:val="221815"/>
          <w:spacing w:val="7"/>
        </w:rPr>
        <w:t>吴洪亮：北京画院副院长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北京画院美术馆馆长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北京美术家协会副主席</w:t>
      </w:r>
    </w:p>
    <w:p>
      <w:pPr>
        <w:pStyle w:val="2"/>
        <w:rPr>
          <w:sz w:val="20"/>
        </w:rPr>
      </w:pPr>
    </w:p>
    <w:p>
      <w:pPr>
        <w:pStyle w:val="2"/>
        <w:spacing w:before="3"/>
        <w:rPr>
          <w:sz w:val="29"/>
        </w:rPr>
      </w:pPr>
      <w: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365760</wp:posOffset>
                </wp:positionV>
                <wp:extent cx="2234565" cy="469900"/>
                <wp:effectExtent l="635" t="635" r="12700" b="5715"/>
                <wp:wrapTopAndBottom/>
                <wp:docPr id="183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4239" y="577"/>
                          <a:chExt cx="3519" cy="740"/>
                        </a:xfrm>
                      </wpg:grpSpPr>
                      <wps:wsp>
                        <wps:cNvPr id="179" name="矩形 159"/>
                        <wps:cNvSpPr/>
                        <wps:spPr>
                          <a:xfrm>
                            <a:off x="4238" y="576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0" name="任意多边形 160"/>
                        <wps:cNvSpPr/>
                        <wps:spPr>
                          <a:xfrm>
                            <a:off x="6405" y="576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8"/>
                                </a:lnTo>
                                <a:lnTo>
                                  <a:pt x="478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1" name="矩形 161"/>
                        <wps:cNvSpPr/>
                        <wps:spPr>
                          <a:xfrm>
                            <a:off x="4430" y="685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2" name="文本框 162"/>
                        <wps:cNvSpPr txBox="1"/>
                        <wps:spPr>
                          <a:xfrm>
                            <a:off x="4430" y="685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佛像艺术专家部分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8" o:spid="_x0000_s1026" o:spt="203" style="position:absolute;left:0pt;margin-left:211.9pt;margin-top:28.8pt;height:37pt;width:175.95pt;mso-position-horizontal-relative:page;mso-wrap-distance-bottom:0pt;mso-wrap-distance-top:0pt;z-index:-251567104;mso-width-relative:page;mso-height-relative:page;" coordorigin="4239,577" coordsize="3519,740" o:gfxdata="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QSMSi2gAAAAoBAAAPAAAAAAAAAAEAIAAAACIAAABkcnMvZG93bnJl&#10;di54bWxQSwECFAAUAAAACACHTuJAyC8qrooDAACcCgAADgAAAAAAAAABACAAAAApAQAAZHJzL2Uy&#10;b0RvYy54bWxQSwUGAAAAAAYABgBZAQAAJQcAAAAA&#10;">
                <o:lock v:ext="edit" aspectratio="f"/>
                <v:rect id="矩形 159" o:spid="_x0000_s1026" o:spt="1" style="position:absolute;left:4238;top:576;height:696;width:2168;" fillcolor="#6E1B86" filled="t" stroked="f" coordsize="21600,21600" o:gfxdata="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AkEK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160" o:spid="_x0000_s1026" o:spt="100" style="position:absolute;left:6405;top:576;height:679;width:479;" fillcolor="#6E1B86" filled="t" stroked="f" coordsize="479,679" o:gfxdata="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OBPvQAA&#10;ANwAAAAPAAAAAAAAAAEAIAAAACIAAABkcnMvZG93bnJldi54bWxQSwECFAAUAAAACACHTuJAMy8F&#10;njsAAAA5AAAAEAAAAAAAAAABACAAAAAMAQAAZHJzL3NoYXBleG1sLnhtbFBLBQYAAAAABgAGAFsB&#10;AAC2AwAAAAA=&#10;" path="m0,0l0,678,478,339,0,0xe">
                  <v:fill on="t" focussize="0,0"/>
                  <v:stroke on="f"/>
                  <v:imagedata o:title=""/>
                  <o:lock v:ext="edit" aspectratio="f"/>
                </v:shape>
                <v:rect id="矩形 161" o:spid="_x0000_s1026" o:spt="1" style="position:absolute;left:4430;top:685;height:622;width:3317;" fillcolor="#FFFFFF" filled="t" stroked="f" coordsize="21600,21600" o:gfxdata="UEsDBAoAAAAAAIdO4kAAAAAAAAAAAAAAAAAEAAAAZHJzL1BLAwQUAAAACACHTuJAt8kBfL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Vwn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JAX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62" o:spid="_x0000_s1026" o:spt="202" type="#_x0000_t202" style="position:absolute;left:4430;top:685;height:622;width:3317;" filled="f" stroked="t" coordsize="21600,21600" o:gfxdata="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N8V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佛像艺术专家部分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7"/>
        <w:rPr>
          <w:sz w:val="9"/>
        </w:rPr>
      </w:pPr>
    </w:p>
    <w:p>
      <w:pPr>
        <w:pStyle w:val="2"/>
        <w:tabs>
          <w:tab w:val="left" w:pos="1174"/>
        </w:tabs>
        <w:spacing w:before="68" w:line="213" w:lineRule="auto"/>
        <w:ind w:left="1761" w:right="116" w:hanging="1143"/>
      </w:pPr>
      <w:r>
        <w:rPr>
          <w:color w:val="221815"/>
        </w:rPr>
        <w:t>金</w:t>
      </w:r>
      <w:r>
        <w:rPr>
          <w:color w:val="221815"/>
        </w:rPr>
        <w:tab/>
      </w:r>
      <w:r>
        <w:rPr>
          <w:color w:val="221815"/>
          <w:spacing w:val="7"/>
        </w:rPr>
        <w:t>申：著名佛教文物鉴定专家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文史学家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画家</w:t>
      </w:r>
      <w:r>
        <w:rPr>
          <w:color w:val="221815"/>
          <w:spacing w:val="-134"/>
        </w:rPr>
        <w:t>。</w:t>
      </w:r>
      <w:r>
        <w:rPr>
          <w:color w:val="221815"/>
          <w:spacing w:val="7"/>
        </w:rPr>
        <w:t>中国艺术研究院美术研究所教授</w:t>
      </w:r>
      <w:r>
        <w:rPr>
          <w:color w:val="221815"/>
          <w:spacing w:val="-9"/>
        </w:rPr>
        <w:t xml:space="preserve">， </w:t>
      </w:r>
      <w:r>
        <w:rPr>
          <w:color w:val="221815"/>
          <w:spacing w:val="7"/>
        </w:rPr>
        <w:t>中国美术家协会会员</w:t>
      </w:r>
    </w:p>
    <w:p>
      <w:pPr>
        <w:pStyle w:val="2"/>
        <w:spacing w:line="449" w:lineRule="exact"/>
        <w:ind w:left="618"/>
      </w:pPr>
      <w:r>
        <w:rPr>
          <w:color w:val="221815"/>
        </w:rPr>
        <w:t>一西平措：佛像艺术专家，北京翰海佛教艺术部主管</w:t>
      </w:r>
    </w:p>
    <w:p>
      <w:pPr>
        <w:pStyle w:val="2"/>
        <w:spacing w:line="488" w:lineRule="exact"/>
        <w:ind w:left="618"/>
      </w:pPr>
      <w:r>
        <w:rPr>
          <w:color w:val="221815"/>
        </w:rPr>
        <w:t>罗文华：故宫博物院宫廷宗教研究员，藏传佛教文物研究中心特邀研究员</w:t>
      </w:r>
    </w:p>
    <w:p>
      <w:pPr>
        <w:pStyle w:val="2"/>
        <w:rPr>
          <w:sz w:val="20"/>
        </w:rPr>
      </w:pPr>
    </w:p>
    <w:p>
      <w:pPr>
        <w:pStyle w:val="2"/>
        <w:spacing w:before="13"/>
        <w:rPr>
          <w:sz w:val="18"/>
        </w:rPr>
      </w:pPr>
      <w: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2585720</wp:posOffset>
                </wp:positionH>
                <wp:positionV relativeFrom="paragraph">
                  <wp:posOffset>243840</wp:posOffset>
                </wp:positionV>
                <wp:extent cx="2506345" cy="469900"/>
                <wp:effectExtent l="0" t="0" r="8255" b="6350"/>
                <wp:wrapTopAndBottom/>
                <wp:docPr id="188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345" cy="469900"/>
                          <a:chOff x="4072" y="384"/>
                          <a:chExt cx="3947" cy="740"/>
                        </a:xfrm>
                      </wpg:grpSpPr>
                      <wps:wsp>
                        <wps:cNvPr id="184" name="矩形 164"/>
                        <wps:cNvSpPr/>
                        <wps:spPr>
                          <a:xfrm>
                            <a:off x="4072" y="384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5" name="任意多边形 165"/>
                        <wps:cNvSpPr/>
                        <wps:spPr>
                          <a:xfrm>
                            <a:off x="6239" y="384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9"/>
                                </a:lnTo>
                                <a:lnTo>
                                  <a:pt x="478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6" name="矩形 166"/>
                        <wps:cNvSpPr/>
                        <wps:spPr>
                          <a:xfrm>
                            <a:off x="4264" y="492"/>
                            <a:ext cx="3745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7" name="文本框 167"/>
                        <wps:cNvSpPr txBox="1"/>
                        <wps:spPr>
                          <a:xfrm>
                            <a:off x="4264" y="492"/>
                            <a:ext cx="3745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63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著名艺术收藏家部分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3" o:spid="_x0000_s1026" o:spt="203" style="position:absolute;left:0pt;margin-left:203.6pt;margin-top:19.2pt;height:37pt;width:197.35pt;mso-position-horizontal-relative:page;mso-wrap-distance-bottom:0pt;mso-wrap-distance-top:0pt;z-index:-251565056;mso-width-relative:page;mso-height-relative:page;" coordorigin="4072,384" coordsize="3947,740" o:gfxdata="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O2a&#10;O1naAAAACgEAAA8AAAAAAAAAAQAgAAAAIgAAAGRycy9kb3ducmV2LnhtbFBLAQIUABQAAAAIAIdO&#10;4kDn2RxIdwMAAJwKAAAOAAAAAAAAAAEAIAAAACkBAABkcnMvZTJvRG9jLnhtbFBLBQYAAAAABgAG&#10;AFkBAAASBwAAAAA=&#10;">
                <o:lock v:ext="edit" aspectratio="f"/>
                <v:rect id="矩形 164" o:spid="_x0000_s1026" o:spt="1" style="position:absolute;left:4072;top:384;height:696;width:2168;" fillcolor="#6E1B86" filled="t" stroked="f" coordsize="21600,21600" o:gfxdata="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VE/7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165" o:spid="_x0000_s1026" o:spt="100" style="position:absolute;left:6239;top:384;height:679;width:479;" fillcolor="#6E1B86" filled="t" stroked="f" coordsize="479,679" o:gfxdata="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LQ9e8AAAA&#10;3AAAAA8AAAAAAAAAAQAgAAAAIgAAAGRycy9kb3ducmV2LnhtbFBLAQIUABQAAAAIAIdO4kAzLwWe&#10;OwAAADkAAAAQAAAAAAAAAAEAIAAAAAsBAABkcnMvc2hhcGV4bWwueG1sUEsFBgAAAAAGAAYAWwEA&#10;ALUDAAAAAA==&#10;" path="m0,0l0,679,478,340,0,0xe">
                  <v:fill on="t" focussize="0,0"/>
                  <v:stroke on="f"/>
                  <v:imagedata o:title=""/>
                  <o:lock v:ext="edit" aspectratio="f"/>
                </v:shape>
                <v:rect id="矩形 166" o:spid="_x0000_s1026" o:spt="1" style="position:absolute;left:4264;top:492;height:622;width:3745;" fillcolor="#FFFFFF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67" o:spid="_x0000_s1026" o:spt="202" type="#_x0000_t202" style="position:absolute;left:4264;top:492;height:622;width:3745;" filled="f" stroked="t" coordsize="21600,21600" o:gfxdata="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Tfz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63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著名艺术收藏家部分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5"/>
        <w:rPr>
          <w:sz w:val="11"/>
        </w:rPr>
      </w:pPr>
    </w:p>
    <w:p>
      <w:pPr>
        <w:pStyle w:val="2"/>
        <w:tabs>
          <w:tab w:val="left" w:pos="1222"/>
        </w:tabs>
        <w:spacing w:before="68" w:line="213" w:lineRule="auto"/>
        <w:ind w:left="666" w:right="1059"/>
      </w:pPr>
      <w:r>
        <w:rPr>
          <w:color w:val="221815"/>
          <w:spacing w:val="7"/>
        </w:rPr>
        <w:t>伍炳亮：著名收藏家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首届中国工美行业艺术大师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明清家具设计与制器大</w:t>
      </w:r>
      <w:r>
        <w:rPr>
          <w:color w:val="221815"/>
          <w:spacing w:val="-11"/>
        </w:rPr>
        <w:t>家</w:t>
      </w:r>
      <w:r>
        <w:rPr>
          <w:color w:val="221815"/>
        </w:rPr>
        <w:t>唐</w:t>
      </w:r>
      <w:r>
        <w:rPr>
          <w:color w:val="221815"/>
        </w:rPr>
        <w:tab/>
      </w:r>
      <w:r>
        <w:rPr>
          <w:color w:val="221815"/>
          <w:spacing w:val="7"/>
        </w:rPr>
        <w:t>炬：著名当代艺术收藏家</w:t>
      </w:r>
    </w:p>
    <w:p>
      <w:pPr>
        <w:pStyle w:val="2"/>
        <w:tabs>
          <w:tab w:val="left" w:pos="1222"/>
        </w:tabs>
        <w:spacing w:before="1" w:line="213" w:lineRule="auto"/>
        <w:ind w:left="666" w:right="1633"/>
      </w:pPr>
      <w:r>
        <w:rPr>
          <w:color w:val="221815"/>
          <w:spacing w:val="7"/>
        </w:rPr>
        <w:t>蒋念慈：古典家具顶级藏家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著名古董商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广州大规模经营老家具第一</w:t>
      </w:r>
      <w:r>
        <w:rPr>
          <w:color w:val="221815"/>
          <w:spacing w:val="-11"/>
        </w:rPr>
        <w:t>人</w:t>
      </w:r>
      <w:r>
        <w:rPr>
          <w:color w:val="221815"/>
        </w:rPr>
        <w:t>韦</w:t>
      </w:r>
      <w:r>
        <w:rPr>
          <w:color w:val="221815"/>
        </w:rPr>
        <w:tab/>
      </w:r>
      <w:r>
        <w:rPr>
          <w:color w:val="221815"/>
          <w:spacing w:val="7"/>
        </w:rPr>
        <w:t>力：著名藏书家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故宫博物院兼职研究员</w:t>
      </w:r>
    </w:p>
    <w:p>
      <w:pPr>
        <w:pStyle w:val="2"/>
        <w:spacing w:before="7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623570</wp:posOffset>
            </wp:positionH>
            <wp:positionV relativeFrom="paragraph">
              <wp:posOffset>287020</wp:posOffset>
            </wp:positionV>
            <wp:extent cx="2625090" cy="2467610"/>
            <wp:effectExtent l="0" t="0" r="0" b="0"/>
            <wp:wrapTopAndBottom/>
            <wp:docPr id="2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0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168" cy="24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3683635</wp:posOffset>
            </wp:positionH>
            <wp:positionV relativeFrom="paragraph">
              <wp:posOffset>287020</wp:posOffset>
            </wp:positionV>
            <wp:extent cx="3286125" cy="2464435"/>
            <wp:effectExtent l="0" t="0" r="0" b="0"/>
            <wp:wrapTopAndBottom/>
            <wp:docPr id="2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1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700" w:right="300" w:bottom="280" w:left="400" w:header="720" w:footer="720" w:gutter="0"/>
        </w:sectPr>
      </w:pPr>
    </w:p>
    <w:p>
      <w:pPr>
        <w:pStyle w:val="2"/>
        <w:ind w:left="3708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234565" cy="469900"/>
                <wp:effectExtent l="0" t="0" r="13335" b="6350"/>
                <wp:docPr id="100" name="组合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0" y="0"/>
                          <a:chExt cx="3519" cy="740"/>
                        </a:xfrm>
                      </wpg:grpSpPr>
                      <wps:wsp>
                        <wps:cNvPr id="96" name="矩形 169"/>
                        <wps:cNvSpPr/>
                        <wps:spPr>
                          <a:xfrm>
                            <a:off x="0" y="0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7" name="任意多边形 170"/>
                        <wps:cNvSpPr/>
                        <wps:spPr>
                          <a:xfrm>
                            <a:off x="2167" y="0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1" y="0"/>
                                </a:moveTo>
                                <a:lnTo>
                                  <a:pt x="0" y="678"/>
                                </a:lnTo>
                                <a:lnTo>
                                  <a:pt x="479" y="3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8" name="矩形 171"/>
                        <wps:cNvSpPr/>
                        <wps:spPr>
                          <a:xfrm>
                            <a:off x="192" y="108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9" name="文本框 172"/>
                        <wps:cNvSpPr txBox="1"/>
                        <wps:spPr>
                          <a:xfrm>
                            <a:off x="192" y="108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中国瓷器专家部分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8" o:spid="_x0000_s1026" o:spt="203" style="height:37pt;width:175.95pt;" coordsize="3519,740" o:gfxdata="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Cx4xBd1gAAAAQB&#10;AAAPAAAAAAAAAAEAIAAAACIAAABkcnMvZG93bnJldi54bWxQSwECFAAUAAAACACHTuJAiANySHMD&#10;AACKCgAADgAAAAAAAAABACAAAAAlAQAAZHJzL2Uyb0RvYy54bWxQSwUGAAAAAAYABgBZAQAACgcA&#10;AAAA&#10;">
                <o:lock v:ext="edit" aspectratio="f"/>
                <v:rect id="矩形 169" o:spid="_x0000_s1026" o:spt="1" style="position:absolute;left:0;top:0;height:696;width:2168;" fillcolor="#6E1B86" filled="t" stroked="f" coordsize="21600,21600" o:gfxdata="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Sfq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70" o:spid="_x0000_s1026" o:spt="100" style="position:absolute;left:2167;top:0;height:679;width:479;" fillcolor="#6E1B86" filled="t" stroked="f" coordsize="479,679" o:gfxdata="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nUkvQAA&#10;ANsAAAAPAAAAAAAAAAEAIAAAACIAAABkcnMvZG93bnJldi54bWxQSwECFAAUAAAACACHTuJAMy8F&#10;njsAAAA5AAAAEAAAAAAAAAABACAAAAAMAQAAZHJzL3NoYXBleG1sLnhtbFBLBQYAAAAABgAGAFsB&#10;AAC2AwAAAAA=&#10;" path="m1,0l0,678,479,339,1,0xe">
                  <v:fill on="t" focussize="0,0"/>
                  <v:stroke on="f"/>
                  <v:imagedata o:title=""/>
                  <o:lock v:ext="edit" aspectratio="f"/>
                </v:shape>
                <v:rect id="矩形 171" o:spid="_x0000_s1026" o:spt="1" style="position:absolute;left:192;top:108;height:622;width:3317;" fillcolor="#FFFFFF" filled="t" stroked="f" coordsize="21600,21600" o:gfxdata="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+x3W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文本框 172" o:spid="_x0000_s1026" o:spt="202" type="#_x0000_t202" style="position:absolute;left:192;top:108;height:622;width:3317;" filled="f" stroked="t" coordsize="21600,21600" o:gfxdata="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LEI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中国瓷器专家部分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3"/>
        <w:rPr>
          <w:sz w:val="11"/>
        </w:rPr>
      </w:pPr>
    </w:p>
    <w:p>
      <w:pPr>
        <w:pStyle w:val="2"/>
        <w:spacing w:before="27" w:line="488" w:lineRule="exact"/>
        <w:ind w:left="465"/>
      </w:pPr>
      <w:r>
        <w:rPr>
          <w:color w:val="221815"/>
        </w:rPr>
        <w:t>秦大树：北京大学考古文博学院教授，博士生导师</w:t>
      </w:r>
    </w:p>
    <w:p>
      <w:pPr>
        <w:pStyle w:val="2"/>
        <w:spacing w:line="460" w:lineRule="exact"/>
        <w:ind w:left="465"/>
      </w:pPr>
      <w:r>
        <w:rPr>
          <w:color w:val="221815"/>
        </w:rPr>
        <w:t>黄云鹏：中国古陶瓷工艺美术大师，国际陶瓷文化交流中心研究员、会长</w:t>
      </w:r>
    </w:p>
    <w:p>
      <w:pPr>
        <w:pStyle w:val="2"/>
        <w:spacing w:before="13" w:line="213" w:lineRule="auto"/>
        <w:ind w:left="1633" w:right="539" w:hanging="1169"/>
      </w:pPr>
      <w:r>
        <w:rPr>
          <w:color w:val="221815"/>
          <w:spacing w:val="-16"/>
        </w:rPr>
        <w:t>吕成龙：瓷器专家，故宫博物院研究员，北大资源学院文物专业教授，中国世家鉴定</w:t>
      </w:r>
      <w:r>
        <w:rPr>
          <w:color w:val="221815"/>
          <w:spacing w:val="7"/>
        </w:rPr>
        <w:t>委员会鉴定专家</w:t>
      </w:r>
    </w:p>
    <w:p>
      <w:pPr>
        <w:pStyle w:val="2"/>
        <w:spacing w:line="449" w:lineRule="exact"/>
        <w:ind w:left="465"/>
      </w:pPr>
      <w:r>
        <w:rPr>
          <w:color w:val="221815"/>
        </w:rPr>
        <w:t>翟健民：资深艺术品投资经纪人，瓷器鉴定专家，香港著名收藏家、教授</w:t>
      </w:r>
    </w:p>
    <w:p>
      <w:pPr>
        <w:pStyle w:val="2"/>
        <w:tabs>
          <w:tab w:val="left" w:pos="1023"/>
        </w:tabs>
        <w:spacing w:before="13" w:line="213" w:lineRule="auto"/>
        <w:ind w:left="1574" w:right="139" w:hanging="1109"/>
      </w:pPr>
      <w:r>
        <w:rPr>
          <w:color w:val="221815"/>
        </w:rPr>
        <w:t>穆</w:t>
      </w:r>
      <w:r>
        <w:rPr>
          <w:color w:val="221815"/>
        </w:rPr>
        <w:tab/>
      </w:r>
      <w:r>
        <w:rPr>
          <w:color w:val="221815"/>
          <w:spacing w:val="-40"/>
        </w:rPr>
        <w:t>青</w:t>
      </w:r>
      <w:r>
        <w:rPr>
          <w:color w:val="221815"/>
        </w:rPr>
        <w:t>：</w:t>
      </w:r>
      <w:r>
        <w:rPr>
          <w:color w:val="221815"/>
          <w:spacing w:val="-49"/>
        </w:rPr>
        <w:t xml:space="preserve"> </w:t>
      </w:r>
      <w:r>
        <w:rPr>
          <w:color w:val="221815"/>
          <w:spacing w:val="10"/>
        </w:rPr>
        <w:t>国家</w:t>
      </w:r>
      <w:r>
        <w:rPr>
          <w:color w:val="221815"/>
          <w:spacing w:val="7"/>
        </w:rPr>
        <w:t>文物鉴定委员会委员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河北博物院研究馆员</w:t>
      </w:r>
      <w:r>
        <w:rPr>
          <w:color w:val="221815"/>
          <w:spacing w:val="-134"/>
        </w:rPr>
        <w:t>、</w:t>
      </w:r>
      <w:r>
        <w:rPr>
          <w:color w:val="221815"/>
          <w:spacing w:val="7"/>
        </w:rPr>
        <w:t>中国古陶瓷学会副秘书长</w:t>
      </w:r>
      <w:r>
        <w:rPr>
          <w:color w:val="221815"/>
          <w:spacing w:val="-7"/>
        </w:rPr>
        <w:t>、</w:t>
      </w:r>
      <w:r>
        <w:rPr>
          <w:color w:val="221815"/>
          <w:spacing w:val="7"/>
        </w:rPr>
        <w:t>景德镇陶瓷学院中国陶瓷文化研究所客座研究员</w:t>
      </w:r>
    </w:p>
    <w:p>
      <w:pPr>
        <w:pStyle w:val="2"/>
        <w:spacing w:line="477" w:lineRule="exact"/>
        <w:ind w:left="465"/>
      </w:pPr>
      <w:r>
        <w:rPr>
          <w:color w:val="221815"/>
        </w:rPr>
        <w:t>江建新：景德镇市陶瓷考古研究所所长、研究员，中国古陶瓷学会理事</w:t>
      </w:r>
    </w:p>
    <w:p>
      <w:pPr>
        <w:pStyle w:val="2"/>
        <w:rPr>
          <w:sz w:val="20"/>
        </w:rPr>
      </w:pPr>
    </w:p>
    <w:p>
      <w:pPr>
        <w:pStyle w:val="2"/>
        <w:spacing w:before="16"/>
        <w:rPr>
          <w:sz w:val="21"/>
        </w:rPr>
      </w:pPr>
      <w: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281305</wp:posOffset>
                </wp:positionV>
                <wp:extent cx="2234565" cy="469900"/>
                <wp:effectExtent l="0" t="0" r="13335" b="6350"/>
                <wp:wrapTopAndBottom/>
                <wp:docPr id="19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4162" y="443"/>
                          <a:chExt cx="3519" cy="740"/>
                        </a:xfrm>
                      </wpg:grpSpPr>
                      <wps:wsp>
                        <wps:cNvPr id="189" name="矩形 174"/>
                        <wps:cNvSpPr/>
                        <wps:spPr>
                          <a:xfrm>
                            <a:off x="4162" y="443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0" name="任意多边形 175"/>
                        <wps:cNvSpPr/>
                        <wps:spPr>
                          <a:xfrm>
                            <a:off x="6329" y="443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8"/>
                                </a:lnTo>
                                <a:lnTo>
                                  <a:pt x="478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1" name="矩形 176"/>
                        <wps:cNvSpPr/>
                        <wps:spPr>
                          <a:xfrm>
                            <a:off x="4354" y="551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2" name="文本框 177"/>
                        <wps:cNvSpPr txBox="1"/>
                        <wps:spPr>
                          <a:xfrm>
                            <a:off x="4354" y="551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国学史学专家部分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3" o:spid="_x0000_s1026" o:spt="203" style="position:absolute;left:0pt;margin-left:208.1pt;margin-top:22.15pt;height:37pt;width:175.95pt;mso-position-horizontal-relative:page;mso-wrap-distance-bottom:0pt;mso-wrap-distance-top:0pt;z-index:-251558912;mso-width-relative:page;mso-height-relative:page;" coordorigin="4162,443" coordsize="3519,740" o:gfxdata="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JMZM67aAAAACgEAAA8AAAAAAAAAAQAgAAAAIgAAAGRycy9kb3ducmV2LnhtbFBL&#10;AQIUABQAAAAIAIdO4kAjzA9/gwMAAJwKAAAOAAAAAAAAAAEAIAAAACkBAABkcnMvZTJvRG9jLnht&#10;bFBLBQYAAAAABgAGAFkBAAAeBwAAAAA=&#10;">
                <o:lock v:ext="edit" aspectratio="f"/>
                <v:rect id="矩形 174" o:spid="_x0000_s1026" o:spt="1" style="position:absolute;left:4162;top:443;height:696;width:2168;" fillcolor="#6E1B86" filled="t" stroked="f" coordsize="21600,21600" o:gfxdata="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VeBl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75" o:spid="_x0000_s1026" o:spt="100" style="position:absolute;left:6329;top:443;height:679;width:479;" fillcolor="#6E1B86" filled="t" stroked="f" coordsize="479,679" o:gfxdata="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V2kr4A&#10;AADcAAAADwAAAAAAAAABACAAAAAiAAAAZHJzL2Rvd25yZXYueG1sUEsBAhQAFAAAAAgAh07iQDMv&#10;BZ47AAAAOQAAABAAAAAAAAAAAQAgAAAADQEAAGRycy9zaGFwZXhtbC54bWxQSwUGAAAAAAYABgBb&#10;AQAAtwMAAAAA&#10;" path="m0,0l0,678,478,339,0,0xe">
                  <v:fill on="t" focussize="0,0"/>
                  <v:stroke on="f"/>
                  <v:imagedata o:title=""/>
                  <o:lock v:ext="edit" aspectratio="f"/>
                </v:shape>
                <v:rect id="矩形 176" o:spid="_x0000_s1026" o:spt="1" style="position:absolute;left:4354;top:551;height:622;width:3317;" fillcolor="#FFFFFF" filled="t" stroked="f" coordsize="21600,21600" o:gfxdata="UEsDBAoAAAAAAIdO4kAAAAAAAAAAAAAAAAAEAAAAZHJzL1BLAwQUAAAACACHTuJAMhCXo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1wn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Ql6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77" o:spid="_x0000_s1026" o:spt="202" type="#_x0000_t202" style="position:absolute;left:4354;top:551;height:622;width:3317;" filled="f" stroked="t" coordsize="21600,21600" o:gfxdata="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q6o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国学史学专家部分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7"/>
        <w:rPr>
          <w:sz w:val="9"/>
        </w:rPr>
      </w:pPr>
    </w:p>
    <w:p>
      <w:pPr>
        <w:pStyle w:val="2"/>
        <w:tabs>
          <w:tab w:val="left" w:pos="1098"/>
        </w:tabs>
        <w:spacing w:before="68" w:line="213" w:lineRule="auto"/>
        <w:ind w:left="541" w:right="1036"/>
      </w:pPr>
      <w:r>
        <w:rPr>
          <w:color w:val="221815"/>
        </w:rPr>
        <w:t>张</w:t>
      </w:r>
      <w:r>
        <w:rPr>
          <w:color w:val="221815"/>
        </w:rPr>
        <w:tab/>
      </w:r>
      <w:r>
        <w:rPr>
          <w:color w:val="221815"/>
          <w:spacing w:val="7"/>
        </w:rPr>
        <w:t>辛：书法家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学者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书画鉴定家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著名国学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历史研究专家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北京大学教授 徐文海：著名学者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书画家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中央民族大学教授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中国民族影视研究中心副主</w:t>
      </w:r>
      <w:r>
        <w:rPr>
          <w:color w:val="221815"/>
          <w:spacing w:val="-10"/>
        </w:rPr>
        <w:t>任</w:t>
      </w:r>
      <w:r>
        <w:rPr>
          <w:color w:val="221815"/>
          <w:spacing w:val="7"/>
        </w:rPr>
        <w:t>陈传席：画家</w:t>
      </w:r>
      <w:r>
        <w:rPr>
          <w:color w:val="221815"/>
          <w:spacing w:val="-133"/>
        </w:rPr>
        <w:t>、</w:t>
      </w:r>
      <w:r>
        <w:rPr>
          <w:color w:val="221815"/>
          <w:spacing w:val="7"/>
        </w:rPr>
        <w:t>艺术评论家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中国人民大学教授</w:t>
      </w:r>
      <w:r>
        <w:rPr>
          <w:color w:val="221815"/>
          <w:spacing w:val="-133"/>
        </w:rPr>
        <w:t>，</w:t>
      </w:r>
      <w:r>
        <w:rPr>
          <w:color w:val="221815"/>
          <w:spacing w:val="7"/>
        </w:rPr>
        <w:t>中国美协理论委员会副主任</w:t>
      </w:r>
    </w:p>
    <w:p>
      <w:pPr>
        <w:pStyle w:val="2"/>
        <w:rPr>
          <w:sz w:val="20"/>
        </w:rPr>
      </w:pPr>
    </w:p>
    <w:p>
      <w:pPr>
        <w:pStyle w:val="2"/>
        <w:spacing w:before="4"/>
        <w:rPr>
          <w:sz w:val="18"/>
        </w:rPr>
      </w:pPr>
      <w: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237490</wp:posOffset>
                </wp:positionV>
                <wp:extent cx="2745740" cy="469900"/>
                <wp:effectExtent l="635" t="635" r="15875" b="5715"/>
                <wp:wrapTopAndBottom/>
                <wp:docPr id="19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740" cy="469900"/>
                          <a:chOff x="4023" y="375"/>
                          <a:chExt cx="4324" cy="740"/>
                        </a:xfrm>
                      </wpg:grpSpPr>
                      <wps:wsp>
                        <wps:cNvPr id="194" name="矩形 179"/>
                        <wps:cNvSpPr/>
                        <wps:spPr>
                          <a:xfrm>
                            <a:off x="4022" y="374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5" name="任意多边形 180"/>
                        <wps:cNvSpPr/>
                        <wps:spPr>
                          <a:xfrm>
                            <a:off x="6189" y="374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0" y="0"/>
                                </a:moveTo>
                                <a:lnTo>
                                  <a:pt x="0" y="678"/>
                                </a:lnTo>
                                <a:lnTo>
                                  <a:pt x="478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6" name="矩形 181"/>
                        <wps:cNvSpPr/>
                        <wps:spPr>
                          <a:xfrm>
                            <a:off x="4214" y="483"/>
                            <a:ext cx="4122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7" name="文本框 182"/>
                        <wps:cNvSpPr txBox="1"/>
                        <wps:spPr>
                          <a:xfrm>
                            <a:off x="4214" y="483"/>
                            <a:ext cx="4122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金银器青铜器艺术专家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8" o:spid="_x0000_s1026" o:spt="203" style="position:absolute;left:0pt;margin-left:201.1pt;margin-top:18.7pt;height:37pt;width:216.2pt;mso-position-horizontal-relative:page;mso-wrap-distance-bottom:0pt;mso-wrap-distance-top:0pt;z-index:-251556864;mso-width-relative:page;mso-height-relative:page;" coordorigin="4023,375" coordsize="4324,740" o:gfxdata="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FWmW3XaAAAACgEAAA8AAAAAAAAAAQAgAAAAIgAAAGRycy9kb3ducmV2LnhtbFBLAQIU&#10;ABQAAAAIAIdO4kAaQJyygAMAAJwKAAAOAAAAAAAAAAEAIAAAACkBAABkcnMvZTJvRG9jLnhtbFBL&#10;BQYAAAAABgAGAFkBAAAbBwAAAAA=&#10;">
                <o:lock v:ext="edit" aspectratio="f"/>
                <v:rect id="矩形 179" o:spid="_x0000_s1026" o:spt="1" style="position:absolute;left:4022;top:374;height:696;width:2168;" fillcolor="#6E1B86" filled="t" stroked="f" coordsize="21600,21600" o:gfxdata="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dkm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80" o:spid="_x0000_s1026" o:spt="100" style="position:absolute;left:6189;top:374;height:679;width:479;" fillcolor="#6E1B86" filled="t" stroked="f" coordsize="479,679" o:gfxdata="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S1Qq8AAAA&#10;3AAAAA8AAAAAAAAAAQAgAAAAIgAAAGRycy9kb3ducmV2LnhtbFBLAQIUABQAAAAIAIdO4kAzLwWe&#10;OwAAADkAAAAQAAAAAAAAAAEAIAAAAAsBAABkcnMvc2hhcGV4bWwueG1sUEsFBgAAAAAGAAYAWwEA&#10;ALUDAAAAAA==&#10;" path="m0,0l0,678,478,339,0,0xe">
                  <v:fill on="t" focussize="0,0"/>
                  <v:stroke on="f"/>
                  <v:imagedata o:title=""/>
                  <o:lock v:ext="edit" aspectratio="f"/>
                </v:shape>
                <v:rect id="矩形 181" o:spid="_x0000_s1026" o:spt="1" style="position:absolute;left:4214;top:483;height:622;width:4122;" fillcolor="#FFFFFF" filled="t" stroked="f" coordsize="21600,21600" o:gfxdata="UEsDBAoAAAAAAIdO4kAAAAAAAAAAAAAAAAAEAAAAZHJzL1BLAwQUAAAACACHTuJAvfkP1boAAADc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bME/p+JF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+Q/V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文本框 182" o:spid="_x0000_s1026" o:spt="202" type="#_x0000_t202" style="position:absolute;left:4214;top:483;height:622;width:4122;" filled="f" stroked="t" coordsize="21600,21600" o:gfxdata="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dSR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金银器青铜器艺术专家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6"/>
        <w:rPr>
          <w:sz w:val="10"/>
        </w:rPr>
      </w:pPr>
    </w:p>
    <w:p>
      <w:pPr>
        <w:pStyle w:val="2"/>
        <w:spacing w:before="68" w:line="213" w:lineRule="auto"/>
        <w:ind w:left="592" w:right="2046"/>
      </w:pPr>
      <w:r>
        <w:rPr>
          <w:color w:val="221815"/>
          <w:spacing w:val="-12"/>
        </w:rPr>
        <w:t>齐东方 : 北京大学考古文博学院教授、博导，金银器研究权威考古学家</w:t>
      </w:r>
      <w:r>
        <w:rPr>
          <w:color w:val="221815"/>
          <w:spacing w:val="-19"/>
        </w:rPr>
        <w:t>贾文忠：青铜器、金石专家、文博研究员，全形拓传承人、书画篆刻家</w:t>
      </w:r>
    </w:p>
    <w:p>
      <w:pPr>
        <w:pStyle w:val="2"/>
        <w:rPr>
          <w:sz w:val="20"/>
        </w:rPr>
      </w:pPr>
    </w:p>
    <w:p>
      <w:pPr>
        <w:pStyle w:val="2"/>
        <w:spacing w:before="5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581660</wp:posOffset>
            </wp:positionH>
            <wp:positionV relativeFrom="paragraph">
              <wp:posOffset>238760</wp:posOffset>
            </wp:positionV>
            <wp:extent cx="3623310" cy="2212975"/>
            <wp:effectExtent l="0" t="0" r="0" b="0"/>
            <wp:wrapTopAndBottom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2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23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4437380</wp:posOffset>
            </wp:positionH>
            <wp:positionV relativeFrom="paragraph">
              <wp:posOffset>238760</wp:posOffset>
            </wp:positionV>
            <wp:extent cx="2592070" cy="2207895"/>
            <wp:effectExtent l="0" t="0" r="0" b="0"/>
            <wp:wrapTopAndBottom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3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7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700" w:right="300" w:bottom="280" w:left="400" w:header="720" w:footer="720" w:gutter="0"/>
        </w:sectPr>
      </w:pPr>
    </w:p>
    <w:p>
      <w:pPr>
        <w:pStyle w:val="2"/>
        <w:ind w:left="3986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1778635" cy="469900"/>
                <wp:effectExtent l="0" t="0" r="12065" b="6350"/>
                <wp:docPr id="105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635" cy="469900"/>
                          <a:chOff x="0" y="0"/>
                          <a:chExt cx="2801" cy="740"/>
                        </a:xfrm>
                      </wpg:grpSpPr>
                      <wps:wsp>
                        <wps:cNvPr id="101" name="矩形 184"/>
                        <wps:cNvSpPr/>
                        <wps:spPr>
                          <a:xfrm>
                            <a:off x="0" y="0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2" name="任意多边形 185"/>
                        <wps:cNvSpPr/>
                        <wps:spPr>
                          <a:xfrm>
                            <a:off x="2167" y="0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1" y="0"/>
                                </a:moveTo>
                                <a:lnTo>
                                  <a:pt x="0" y="678"/>
                                </a:lnTo>
                                <a:lnTo>
                                  <a:pt x="479" y="3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3" name="矩形 186"/>
                        <wps:cNvSpPr/>
                        <wps:spPr>
                          <a:xfrm>
                            <a:off x="192" y="108"/>
                            <a:ext cx="2598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4" name="文本框 187"/>
                        <wps:cNvSpPr txBox="1"/>
                        <wps:spPr>
                          <a:xfrm>
                            <a:off x="192" y="108"/>
                            <a:ext cx="2598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601" w:lineRule="exact"/>
                                <w:ind w:left="14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紫砂专家部分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3" o:spid="_x0000_s1026" o:spt="203" style="height:37pt;width:140.05pt;" coordsize="2801,740" o:gfxdata="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eVXyONUAAAAEAQAADwAAAAAA&#10;AAABACAAAAAiAAAAZHJzL2Rvd25yZXYueG1sUEsBAhQAFAAAAAgAh07iQE5vNV9sAwAAjgoAAA4A&#10;AAAAAAAAAQAgAAAAJAEAAGRycy9lMm9Eb2MueG1sUEsFBgAAAAAGAAYAWQEAAAIHAAAAAA==&#10;">
                <o:lock v:ext="edit" aspectratio="f"/>
                <v:rect id="矩形 184" o:spid="_x0000_s1026" o:spt="1" style="position:absolute;left:0;top:0;height:696;width:2168;" fillcolor="#6E1B86" filled="t" stroked="f" coordsize="21600,21600" o:gfxdata="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8O85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85" o:spid="_x0000_s1026" o:spt="100" style="position:absolute;left:2167;top:0;height:679;width:479;" fillcolor="#6E1B86" filled="t" stroked="f" coordsize="479,679" o:gfxdata="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HY+bsAAADc&#10;AAAADwAAAAAAAAABACAAAAAiAAAAZHJzL2Rvd25yZXYueG1sUEsBAhQAFAAAAAgAh07iQDMvBZ47&#10;AAAAOQAAABAAAAAAAAAAAQAgAAAACgEAAGRycy9zaGFwZXhtbC54bWxQSwUGAAAAAAYABgBbAQAA&#10;tAMAAAAA&#10;" path="m1,0l0,678,479,339,1,0xe">
                  <v:fill on="t" focussize="0,0"/>
                  <v:stroke on="f"/>
                  <v:imagedata o:title=""/>
                  <o:lock v:ext="edit" aspectratio="f"/>
                </v:shape>
                <v:rect id="矩形 186" o:spid="_x0000_s1026" o:spt="1" style="position:absolute;left:192;top:108;height:622;width:2598;" fillcolor="#FFFFFF" filled="t" stroked="f" coordsize="21600,21600" o:gfxdata="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hDnK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文本框 187" o:spid="_x0000_s1026" o:spt="202" type="#_x0000_t202" style="position:absolute;left:192;top:108;height:622;width:2598;" filled="f" stroked="t" coordsize="21600,21600" o:gfxdata="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FQu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601" w:lineRule="exact"/>
                          <w:ind w:left="14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紫砂专家部分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1"/>
        <w:rPr>
          <w:sz w:val="4"/>
        </w:rPr>
      </w:pPr>
    </w:p>
    <w:p>
      <w:pPr>
        <w:pStyle w:val="2"/>
        <w:spacing w:before="27"/>
        <w:ind w:left="533"/>
      </w:pPr>
      <w:r>
        <w:rPr>
          <w:color w:val="221815"/>
        </w:rPr>
        <w:t>黄自英：高级工艺美术师、江苏省陶瓷艺术大师，宜兴紫砂文化艺术研究专委会员</w:t>
      </w:r>
    </w:p>
    <w:p>
      <w:pPr>
        <w:pStyle w:val="2"/>
        <w:rPr>
          <w:sz w:val="20"/>
        </w:rPr>
      </w:pPr>
    </w:p>
    <w:p>
      <w:pPr>
        <w:pStyle w:val="2"/>
        <w:rPr>
          <w:sz w:val="27"/>
        </w:rPr>
      </w:pPr>
      <w: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340360</wp:posOffset>
                </wp:positionV>
                <wp:extent cx="2234565" cy="469900"/>
                <wp:effectExtent l="635" t="0" r="12700" b="6350"/>
                <wp:wrapTopAndBottom/>
                <wp:docPr id="203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69900"/>
                          <a:chOff x="4224" y="537"/>
                          <a:chExt cx="3519" cy="740"/>
                        </a:xfrm>
                      </wpg:grpSpPr>
                      <wps:wsp>
                        <wps:cNvPr id="199" name="矩形 189"/>
                        <wps:cNvSpPr/>
                        <wps:spPr>
                          <a:xfrm>
                            <a:off x="4223" y="537"/>
                            <a:ext cx="2168" cy="696"/>
                          </a:xfrm>
                          <a:prstGeom prst="rect">
                            <a:avLst/>
                          </a:pr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0" name="任意多边形 190"/>
                        <wps:cNvSpPr/>
                        <wps:spPr>
                          <a:xfrm>
                            <a:off x="6391" y="537"/>
                            <a:ext cx="479" cy="6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9" h="679">
                                <a:moveTo>
                                  <a:pt x="1" y="0"/>
                                </a:moveTo>
                                <a:lnTo>
                                  <a:pt x="0" y="678"/>
                                </a:lnTo>
                                <a:lnTo>
                                  <a:pt x="479" y="3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1" name="矩形 191"/>
                        <wps:cNvSpPr/>
                        <wps:spPr>
                          <a:xfrm>
                            <a:off x="4416" y="645"/>
                            <a:ext cx="331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2" name="文本框 192"/>
                        <wps:cNvSpPr txBox="1"/>
                        <wps:spPr>
                          <a:xfrm>
                            <a:off x="4416" y="645"/>
                            <a:ext cx="3317" cy="62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E1B8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2" w:line="569" w:lineRule="exact"/>
                                <w:ind w:left="124" w:right="0" w:firstLine="0"/>
                                <w:jc w:val="left"/>
                                <w:rPr>
                                  <w:rFonts w:hint="eastAsia" w:ascii="华文仿宋" w:eastAsia="华文仿宋"/>
                                  <w:sz w:val="38"/>
                                </w:rPr>
                              </w:pPr>
                              <w:r>
                                <w:rPr>
                                  <w:rFonts w:hint="eastAsia" w:ascii="华文仿宋" w:eastAsia="华文仿宋"/>
                                  <w:color w:val="221815"/>
                                  <w:sz w:val="38"/>
                                </w:rPr>
                                <w:t>中国艺术名家部分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8" o:spid="_x0000_s1026" o:spt="203" style="position:absolute;left:0pt;margin-left:211.15pt;margin-top:26.8pt;height:37pt;width:175.95pt;mso-position-horizontal-relative:page;mso-wrap-distance-bottom:0pt;mso-wrap-distance-top:0pt;z-index:-251550720;mso-width-relative:page;mso-height-relative:page;" coordorigin="4224,537" coordsize="3519,740" o:gfxdata="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fM8M2toAAAAKAQAADwAAAAAAAAABACAAAAAiAAAAZHJzL2Rvd25yZXYueG1sUEsB&#10;AhQAFAAAAAgAh07iQPgy3SCCAwAAnAoAAA4AAAAAAAAAAQAgAAAAKQEAAGRycy9lMm9Eb2MueG1s&#10;UEsFBgAAAAAGAAYAWQEAAB0HAAAAAA==&#10;">
                <o:lock v:ext="edit" aspectratio="f"/>
                <v:rect id="矩形 189" o:spid="_x0000_s1026" o:spt="1" style="position:absolute;left:4223;top:537;height:696;width:2168;" fillcolor="#6E1B86" filled="t" stroked="f" coordsize="21600,21600" o:gfxdata="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jHa4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90" o:spid="_x0000_s1026" o:spt="100" style="position:absolute;left:6391;top:537;height:679;width:479;" fillcolor="#6E1B86" filled="t" stroked="f" coordsize="479,679" o:gfxdata="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Kgmm8AAAA&#10;3AAAAA8AAAAAAAAAAQAgAAAAIgAAAGRycy9kb3ducmV2LnhtbFBLAQIUABQAAAAIAIdO4kAzLwWe&#10;OwAAADkAAAAQAAAAAAAAAAEAIAAAAAsBAABkcnMvc2hhcGV4bWwueG1sUEsFBgAAAAAGAAYAWwEA&#10;ALUDAAAAAA==&#10;" path="m1,0l0,678,479,339,1,0xe">
                  <v:fill on="t" focussize="0,0"/>
                  <v:stroke on="f"/>
                  <v:imagedata o:title=""/>
                  <o:lock v:ext="edit" aspectratio="f"/>
                </v:shape>
                <v:rect id="矩形 191" o:spid="_x0000_s1026" o:spt="1" style="position:absolute;left:4416;top:645;height:622;width:3317;" fillcolor="#FFFFFF" filled="t" stroked="f" coordsize="21600,21600" o:gfxdata="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9jW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文本框 192" o:spid="_x0000_s1026" o:spt="202" type="#_x0000_t202" style="position:absolute;left:4416;top:645;height:622;width:3317;" filled="f" stroked="t" coordsize="21600,21600" o:gfxdata="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Uec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6E1B86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2" w:line="569" w:lineRule="exact"/>
                          <w:ind w:left="124" w:right="0" w:firstLine="0"/>
                          <w:jc w:val="left"/>
                          <w:rPr>
                            <w:rFonts w:hint="eastAsia" w:ascii="华文仿宋" w:eastAsia="华文仿宋"/>
                            <w:sz w:val="38"/>
                          </w:rPr>
                        </w:pPr>
                        <w:r>
                          <w:rPr>
                            <w:rFonts w:hint="eastAsia" w:ascii="华文仿宋" w:eastAsia="华文仿宋"/>
                            <w:color w:val="221815"/>
                            <w:sz w:val="38"/>
                          </w:rPr>
                          <w:t>中国艺术名家部分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2"/>
        <w:spacing w:before="16"/>
        <w:rPr>
          <w:sz w:val="9"/>
        </w:rPr>
      </w:pPr>
    </w:p>
    <w:p>
      <w:pPr>
        <w:pStyle w:val="2"/>
        <w:spacing w:before="27"/>
        <w:ind w:left="2456"/>
      </w:pPr>
      <w:r>
        <w:rPr>
          <w:color w:val="221815"/>
        </w:rPr>
        <w:t>（据课程需要，拟邀部分艺术名家展览或艺术交流）</w:t>
      </w:r>
    </w:p>
    <w:p>
      <w:pPr>
        <w:pStyle w:val="2"/>
        <w:spacing w:before="124" w:line="213" w:lineRule="auto"/>
        <w:ind w:left="533" w:right="471"/>
      </w:pPr>
      <w:r>
        <w:rPr>
          <w:color w:val="221815"/>
          <w:spacing w:val="-16"/>
        </w:rPr>
        <w:t>梁时民：四川美术家协会主席、中国美协理事、国家一级美术师、中国文化部中国画</w:t>
      </w:r>
      <w:r>
        <w:rPr>
          <w:color w:val="221815"/>
          <w:spacing w:val="-12"/>
        </w:rPr>
        <w:t>学会常务理事、中国徐悲鸿画院副院长、北京国画院副院长</w:t>
      </w:r>
    </w:p>
    <w:p>
      <w:pPr>
        <w:pStyle w:val="2"/>
        <w:spacing w:before="2" w:line="213" w:lineRule="auto"/>
        <w:ind w:left="533" w:right="471"/>
      </w:pPr>
      <w:r>
        <w:rPr>
          <w:color w:val="221815"/>
          <w:spacing w:val="-12"/>
        </w:rPr>
        <w:t>聂跃华：清华大学美术学院副教授，中国美术家协会会员，北京水彩画会会员，中国</w:t>
      </w:r>
      <w:r>
        <w:rPr>
          <w:color w:val="221815"/>
          <w:spacing w:val="7"/>
        </w:rPr>
        <w:t>艺术研究院篆刻院导师委员会委员</w:t>
      </w:r>
    </w:p>
    <w:p>
      <w:pPr>
        <w:pStyle w:val="2"/>
        <w:spacing w:line="449" w:lineRule="exact"/>
        <w:ind w:left="533"/>
      </w:pPr>
      <w:r>
        <w:rPr>
          <w:color w:val="221815"/>
        </w:rPr>
        <w:t>杨洪基：著名歌唱艺术家，书法艺术家，解放军艺术学院声乐系教授</w:t>
      </w:r>
    </w:p>
    <w:p>
      <w:pPr>
        <w:pStyle w:val="2"/>
        <w:spacing w:before="12" w:line="213" w:lineRule="auto"/>
        <w:ind w:left="533" w:right="471"/>
      </w:pPr>
      <w:r>
        <w:rPr>
          <w:color w:val="221815"/>
          <w:spacing w:val="-14"/>
        </w:rPr>
        <w:t>张公者：中国书法家协会理事，中国美术家协会会员，西泠印社社员，中华诗词学会</w:t>
      </w:r>
      <w:r>
        <w:rPr>
          <w:color w:val="221815"/>
          <w:spacing w:val="-12"/>
        </w:rPr>
        <w:t>会员，中国国家画院研究员、张公者工作室导师</w:t>
      </w:r>
    </w:p>
    <w:p>
      <w:pPr>
        <w:pStyle w:val="2"/>
        <w:spacing w:before="2" w:line="213" w:lineRule="auto"/>
        <w:ind w:left="533" w:right="611"/>
      </w:pPr>
      <w:r>
        <w:rPr>
          <w:color w:val="221815"/>
          <w:spacing w:val="-20"/>
        </w:rPr>
        <w:t>顾静：著名画家，贵州师范大学美术学院副院长、教授、硕士生导师，中国美术家协</w:t>
      </w:r>
      <w:r>
        <w:rPr>
          <w:color w:val="221815"/>
          <w:spacing w:val="-12"/>
        </w:rPr>
        <w:t>会会员、贵州省美术家协会主席团成员、贵州省工笔画研究会副主席</w:t>
      </w:r>
    </w:p>
    <w:p>
      <w:pPr>
        <w:pStyle w:val="2"/>
        <w:spacing w:line="477" w:lineRule="exact"/>
        <w:ind w:left="533"/>
      </w:pPr>
      <w:r>
        <w:rPr>
          <w:color w:val="221815"/>
        </w:rPr>
        <w:t>曾传兴：著名油画家、“纸新娘”超现实画家，湖南师大美院硕士生导师</w:t>
      </w:r>
    </w:p>
    <w:p>
      <w:pPr>
        <w:pStyle w:val="2"/>
        <w:rPr>
          <w:sz w:val="20"/>
        </w:rPr>
      </w:pPr>
    </w:p>
    <w:p>
      <w:pPr>
        <w:pStyle w:val="2"/>
        <w:spacing w:before="11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593090</wp:posOffset>
            </wp:positionH>
            <wp:positionV relativeFrom="paragraph">
              <wp:posOffset>242570</wp:posOffset>
            </wp:positionV>
            <wp:extent cx="2701290" cy="3447415"/>
            <wp:effectExtent l="0" t="0" r="0" b="0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38" cy="344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3538220</wp:posOffset>
            </wp:positionH>
            <wp:positionV relativeFrom="paragraph">
              <wp:posOffset>242570</wp:posOffset>
            </wp:positionV>
            <wp:extent cx="3554730" cy="3456305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505" cy="345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760" w:right="300" w:bottom="280" w:left="400" w:header="720" w:footer="720" w:gutter="0"/>
        </w:sectPr>
      </w:pPr>
    </w:p>
    <w:p>
      <w:pPr>
        <w:pStyle w:val="2"/>
        <w:ind w:left="41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979035" cy="1614170"/>
                <wp:effectExtent l="0" t="0" r="12065" b="5080"/>
                <wp:docPr id="108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035" cy="1614170"/>
                          <a:chOff x="0" y="0"/>
                          <a:chExt cx="7841" cy="2542"/>
                        </a:xfrm>
                      </wpg:grpSpPr>
                      <wps:wsp>
                        <wps:cNvPr id="106" name="任意多边形 194"/>
                        <wps:cNvSpPr/>
                        <wps:spPr>
                          <a:xfrm>
                            <a:off x="0" y="0"/>
                            <a:ext cx="2067" cy="23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2384">
                                <a:moveTo>
                                  <a:pt x="1031" y="0"/>
                                </a:moveTo>
                                <a:lnTo>
                                  <a:pt x="0" y="598"/>
                                </a:lnTo>
                                <a:lnTo>
                                  <a:pt x="3" y="1790"/>
                                </a:lnTo>
                                <a:lnTo>
                                  <a:pt x="1036" y="2383"/>
                                </a:lnTo>
                                <a:lnTo>
                                  <a:pt x="2067" y="1785"/>
                                </a:lnTo>
                                <a:lnTo>
                                  <a:pt x="2064" y="593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1B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7" name="文本框 195"/>
                        <wps:cNvSpPr txBox="1"/>
                        <wps:spPr>
                          <a:xfrm>
                            <a:off x="636" y="1041"/>
                            <a:ext cx="7204" cy="15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873" w:lineRule="exact"/>
                                <w:ind w:left="429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221815"/>
                                  <w:spacing w:val="92"/>
                                  <w:sz w:val="52"/>
                                </w:rPr>
                                <w:t>授课安排及报名相关</w:t>
                              </w:r>
                            </w:p>
                            <w:p>
                              <w:pPr>
                                <w:spacing w:before="0" w:line="467" w:lineRule="exact"/>
                                <w:ind w:left="456" w:right="0" w:firstLine="0"/>
                                <w:jc w:val="lef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21815"/>
                                  <w:sz w:val="44"/>
                                </w:rPr>
                                <w:t>Teaching and registration related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3" o:spid="_x0000_s1026" o:spt="203" style="height:127.1pt;width:392.05pt;" coordsize="7841,2542" o:gfxdata="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P15or3XAAAABQEAAA8AAAAA&#10;AAAAAQAgAAAAIgAAAGRycy9kb3ducmV2LnhtbFBLAQIUABQAAAAIAIdO4kAUCutk+QIAAHwHAAAO&#10;AAAAAAAAAAEAIAAAACYBAABkcnMvZTJvRG9jLnhtbFBLBQYAAAAABgAGAFkBAACRBgAAAAA=&#10;">
                <o:lock v:ext="edit" aspectratio="f"/>
                <v:shape id="任意多边形 194" o:spid="_x0000_s1026" o:spt="100" style="position:absolute;left:0;top:0;height:2384;width:2067;" fillcolor="#6E1B86" filled="t" stroked="f" coordsize="2067,2384" o:gfxdata="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MXkK8AAAA&#10;3AAAAA8AAAAAAAAAAQAgAAAAIgAAAGRycy9kb3ducmV2LnhtbFBLAQIUABQAAAAIAIdO4kAzLwWe&#10;OwAAADkAAAAQAAAAAAAAAAEAIAAAAAsBAABkcnMvc2hhcGV4bWwueG1sUEsFBgAAAAAGAAYAWwEA&#10;ALUDAAAAAA==&#10;" path="m1031,0l0,598,3,1790,1036,2383,2067,1785,2064,593,1031,0xe">
                  <v:fill on="t" focussize="0,0"/>
                  <v:stroke on="f"/>
                  <v:imagedata o:title=""/>
                  <o:lock v:ext="edit" aspectratio="f"/>
                </v:shape>
                <v:shape id="文本框 195" o:spid="_x0000_s1026" o:spt="202" type="#_x0000_t202" style="position:absolute;left:636;top:1041;height:1500;width:7204;" fillcolor="#DDDDDD" filled="t" stroked="f" coordsize="21600,21600" o:gfxdata="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cZ8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873" w:lineRule="exact"/>
                          <w:ind w:left="429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221815"/>
                            <w:spacing w:val="92"/>
                            <w:sz w:val="52"/>
                          </w:rPr>
                          <w:t>授课安排及报名相关</w:t>
                        </w:r>
                      </w:p>
                      <w:p>
                        <w:pPr>
                          <w:spacing w:before="0" w:line="467" w:lineRule="exact"/>
                          <w:ind w:left="456" w:right="0" w:firstLine="0"/>
                          <w:jc w:val="left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44"/>
                          </w:rPr>
                          <w:t>Teaching and registration related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1"/>
        <w:rPr>
          <w:sz w:val="18"/>
        </w:rPr>
      </w:pPr>
    </w:p>
    <w:p>
      <w:pPr>
        <w:pStyle w:val="2"/>
        <w:spacing w:before="27" w:line="468" w:lineRule="exact"/>
        <w:ind w:left="276"/>
      </w:pPr>
      <w:r>
        <mc:AlternateContent>
          <mc:Choice Requires="wpg">
            <w:drawing>
              <wp:anchor distT="0" distB="0" distL="114300" distR="114300" simplePos="0" relativeHeight="251171840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98425</wp:posOffset>
                </wp:positionV>
                <wp:extent cx="895350" cy="180340"/>
                <wp:effectExtent l="1270" t="1905" r="17780" b="8255"/>
                <wp:wrapNone/>
                <wp:docPr id="55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180340"/>
                          <a:chOff x="829" y="156"/>
                          <a:chExt cx="1410" cy="284"/>
                        </a:xfrm>
                      </wpg:grpSpPr>
                      <wps:wsp>
                        <wps:cNvPr id="49" name="任意多边形 197"/>
                        <wps:cNvSpPr/>
                        <wps:spPr>
                          <a:xfrm>
                            <a:off x="834" y="164"/>
                            <a:ext cx="95" cy="2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92" y="268"/>
                                </a:lnTo>
                                <a:lnTo>
                                  <a:pt x="66" y="236"/>
                                </a:lnTo>
                                <a:lnTo>
                                  <a:pt x="47" y="203"/>
                                </a:lnTo>
                                <a:lnTo>
                                  <a:pt x="36" y="167"/>
                                </a:lnTo>
                                <a:lnTo>
                                  <a:pt x="32" y="130"/>
                                </a:lnTo>
                                <a:lnTo>
                                  <a:pt x="33" y="106"/>
                                </a:lnTo>
                                <a:lnTo>
                                  <a:pt x="54" y="47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任意多边形 198"/>
                        <wps:cNvSpPr/>
                        <wps:spPr>
                          <a:xfrm>
                            <a:off x="-118" y="12921"/>
                            <a:ext cx="275" cy="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5" h="271">
                                <a:moveTo>
                                  <a:pt x="1202" y="-12597"/>
                                </a:moveTo>
                                <a:lnTo>
                                  <a:pt x="1210" y="-12579"/>
                                </a:lnTo>
                                <a:lnTo>
                                  <a:pt x="1219" y="-12563"/>
                                </a:lnTo>
                                <a:lnTo>
                                  <a:pt x="1231" y="-12548"/>
                                </a:lnTo>
                                <a:lnTo>
                                  <a:pt x="1243" y="-12535"/>
                                </a:lnTo>
                                <a:lnTo>
                                  <a:pt x="1224" y="-12525"/>
                                </a:lnTo>
                                <a:lnTo>
                                  <a:pt x="1203" y="-12517"/>
                                </a:lnTo>
                                <a:lnTo>
                                  <a:pt x="1180" y="-12511"/>
                                </a:lnTo>
                                <a:lnTo>
                                  <a:pt x="1154" y="-12506"/>
                                </a:lnTo>
                                <a:lnTo>
                                  <a:pt x="1160" y="-12499"/>
                                </a:lnTo>
                                <a:lnTo>
                                  <a:pt x="1164" y="-12492"/>
                                </a:lnTo>
                                <a:lnTo>
                                  <a:pt x="1168" y="-12486"/>
                                </a:lnTo>
                                <a:lnTo>
                                  <a:pt x="1194" y="-12492"/>
                                </a:lnTo>
                                <a:lnTo>
                                  <a:pt x="1218" y="-12500"/>
                                </a:lnTo>
                                <a:lnTo>
                                  <a:pt x="1240" y="-12510"/>
                                </a:lnTo>
                                <a:lnTo>
                                  <a:pt x="1260" y="-12521"/>
                                </a:lnTo>
                                <a:lnTo>
                                  <a:pt x="1278" y="-12510"/>
                                </a:lnTo>
                                <a:lnTo>
                                  <a:pt x="1298" y="-12501"/>
                                </a:lnTo>
                                <a:lnTo>
                                  <a:pt x="1320" y="-12493"/>
                                </a:lnTo>
                                <a:lnTo>
                                  <a:pt x="1343" y="-12488"/>
                                </a:lnTo>
                                <a:lnTo>
                                  <a:pt x="1348" y="-12494"/>
                                </a:lnTo>
                                <a:lnTo>
                                  <a:pt x="1353" y="-12502"/>
                                </a:lnTo>
                                <a:lnTo>
                                  <a:pt x="1359" y="-12510"/>
                                </a:lnTo>
                                <a:lnTo>
                                  <a:pt x="1336" y="-12513"/>
                                </a:lnTo>
                                <a:lnTo>
                                  <a:pt x="1315" y="-12519"/>
                                </a:lnTo>
                                <a:lnTo>
                                  <a:pt x="1296" y="-12526"/>
                                </a:lnTo>
                                <a:lnTo>
                                  <a:pt x="1279" y="-12534"/>
                                </a:lnTo>
                                <a:lnTo>
                                  <a:pt x="1294" y="-12548"/>
                                </a:lnTo>
                                <a:lnTo>
                                  <a:pt x="1308" y="-12563"/>
                                </a:lnTo>
                                <a:lnTo>
                                  <a:pt x="1319" y="-12580"/>
                                </a:lnTo>
                                <a:lnTo>
                                  <a:pt x="1329" y="-12598"/>
                                </a:lnTo>
                                <a:lnTo>
                                  <a:pt x="1329" y="-12616"/>
                                </a:lnTo>
                                <a:lnTo>
                                  <a:pt x="1186" y="-12616"/>
                                </a:lnTo>
                                <a:lnTo>
                                  <a:pt x="1186" y="-12597"/>
                                </a:lnTo>
                                <a:lnTo>
                                  <a:pt x="1202" y="-12597"/>
                                </a:lnTo>
                                <a:close/>
                                <a:moveTo>
                                  <a:pt x="1087" y="-12583"/>
                                </a:moveTo>
                                <a:lnTo>
                                  <a:pt x="1098" y="-12589"/>
                                </a:lnTo>
                                <a:lnTo>
                                  <a:pt x="1109" y="-12595"/>
                                </a:lnTo>
                                <a:lnTo>
                                  <a:pt x="1119" y="-12600"/>
                                </a:lnTo>
                                <a:lnTo>
                                  <a:pt x="1119" y="-12522"/>
                                </a:lnTo>
                                <a:lnTo>
                                  <a:pt x="1119" y="-12515"/>
                                </a:lnTo>
                                <a:lnTo>
                                  <a:pt x="1116" y="-12512"/>
                                </a:lnTo>
                                <a:lnTo>
                                  <a:pt x="1109" y="-12512"/>
                                </a:lnTo>
                                <a:lnTo>
                                  <a:pt x="1104" y="-12512"/>
                                </a:lnTo>
                                <a:lnTo>
                                  <a:pt x="1097" y="-12512"/>
                                </a:lnTo>
                                <a:lnTo>
                                  <a:pt x="1088" y="-12513"/>
                                </a:lnTo>
                                <a:lnTo>
                                  <a:pt x="1089" y="-12505"/>
                                </a:lnTo>
                                <a:lnTo>
                                  <a:pt x="1091" y="-12498"/>
                                </a:lnTo>
                                <a:lnTo>
                                  <a:pt x="1091" y="-12490"/>
                                </a:lnTo>
                                <a:lnTo>
                                  <a:pt x="1100" y="-12490"/>
                                </a:lnTo>
                                <a:lnTo>
                                  <a:pt x="1107" y="-12490"/>
                                </a:lnTo>
                                <a:lnTo>
                                  <a:pt x="1113" y="-12490"/>
                                </a:lnTo>
                                <a:lnTo>
                                  <a:pt x="1130" y="-12491"/>
                                </a:lnTo>
                                <a:lnTo>
                                  <a:pt x="1139" y="-12500"/>
                                </a:lnTo>
                                <a:lnTo>
                                  <a:pt x="1139" y="-12519"/>
                                </a:lnTo>
                                <a:lnTo>
                                  <a:pt x="1139" y="-12610"/>
                                </a:lnTo>
                                <a:lnTo>
                                  <a:pt x="1150" y="-12616"/>
                                </a:lnTo>
                                <a:lnTo>
                                  <a:pt x="1160" y="-12621"/>
                                </a:lnTo>
                                <a:lnTo>
                                  <a:pt x="1169" y="-12625"/>
                                </a:lnTo>
                                <a:lnTo>
                                  <a:pt x="1168" y="-12631"/>
                                </a:lnTo>
                                <a:lnTo>
                                  <a:pt x="1167" y="-12638"/>
                                </a:lnTo>
                                <a:lnTo>
                                  <a:pt x="1167" y="-12647"/>
                                </a:lnTo>
                                <a:lnTo>
                                  <a:pt x="1157" y="-12642"/>
                                </a:lnTo>
                                <a:lnTo>
                                  <a:pt x="1148" y="-12637"/>
                                </a:lnTo>
                                <a:lnTo>
                                  <a:pt x="1139" y="-12633"/>
                                </a:lnTo>
                                <a:lnTo>
                                  <a:pt x="1139" y="-12685"/>
                                </a:lnTo>
                                <a:lnTo>
                                  <a:pt x="1171" y="-12685"/>
                                </a:lnTo>
                                <a:lnTo>
                                  <a:pt x="1171" y="-12704"/>
                                </a:lnTo>
                                <a:lnTo>
                                  <a:pt x="1139" y="-12704"/>
                                </a:lnTo>
                                <a:lnTo>
                                  <a:pt x="1139" y="-12757"/>
                                </a:lnTo>
                                <a:lnTo>
                                  <a:pt x="1119" y="-12757"/>
                                </a:lnTo>
                                <a:lnTo>
                                  <a:pt x="1119" y="-12704"/>
                                </a:lnTo>
                                <a:lnTo>
                                  <a:pt x="1087" y="-12704"/>
                                </a:lnTo>
                                <a:lnTo>
                                  <a:pt x="1087" y="-12685"/>
                                </a:lnTo>
                                <a:lnTo>
                                  <a:pt x="1119" y="-12685"/>
                                </a:lnTo>
                                <a:lnTo>
                                  <a:pt x="1119" y="-12623"/>
                                </a:lnTo>
                                <a:lnTo>
                                  <a:pt x="1107" y="-12617"/>
                                </a:lnTo>
                                <a:lnTo>
                                  <a:pt x="1095" y="-12612"/>
                                </a:lnTo>
                                <a:lnTo>
                                  <a:pt x="1084" y="-12607"/>
                                </a:lnTo>
                                <a:lnTo>
                                  <a:pt x="1087" y="-12583"/>
                                </a:lnTo>
                                <a:close/>
                                <a:moveTo>
                                  <a:pt x="1175" y="-12625"/>
                                </a:moveTo>
                                <a:lnTo>
                                  <a:pt x="1196" y="-12625"/>
                                </a:lnTo>
                                <a:lnTo>
                                  <a:pt x="1196" y="-12648"/>
                                </a:lnTo>
                                <a:lnTo>
                                  <a:pt x="1330" y="-12648"/>
                                </a:lnTo>
                                <a:lnTo>
                                  <a:pt x="1330" y="-12625"/>
                                </a:lnTo>
                                <a:lnTo>
                                  <a:pt x="1351" y="-12625"/>
                                </a:lnTo>
                                <a:lnTo>
                                  <a:pt x="1351" y="-12667"/>
                                </a:lnTo>
                                <a:lnTo>
                                  <a:pt x="1315" y="-12667"/>
                                </a:lnTo>
                                <a:lnTo>
                                  <a:pt x="1322" y="-12677"/>
                                </a:lnTo>
                                <a:lnTo>
                                  <a:pt x="1328" y="-12688"/>
                                </a:lnTo>
                                <a:lnTo>
                                  <a:pt x="1335" y="-12699"/>
                                </a:lnTo>
                                <a:lnTo>
                                  <a:pt x="1341" y="-12710"/>
                                </a:lnTo>
                                <a:lnTo>
                                  <a:pt x="1320" y="-12719"/>
                                </a:lnTo>
                                <a:lnTo>
                                  <a:pt x="1313" y="-12706"/>
                                </a:lnTo>
                                <a:lnTo>
                                  <a:pt x="1307" y="-12693"/>
                                </a:lnTo>
                                <a:lnTo>
                                  <a:pt x="1300" y="-12680"/>
                                </a:lnTo>
                                <a:lnTo>
                                  <a:pt x="1293" y="-12667"/>
                                </a:lnTo>
                                <a:lnTo>
                                  <a:pt x="1175" y="-12667"/>
                                </a:lnTo>
                                <a:lnTo>
                                  <a:pt x="1175" y="-12625"/>
                                </a:lnTo>
                                <a:close/>
                                <a:moveTo>
                                  <a:pt x="1349" y="-12728"/>
                                </a:moveTo>
                                <a:lnTo>
                                  <a:pt x="1345" y="-12747"/>
                                </a:lnTo>
                                <a:lnTo>
                                  <a:pt x="1306" y="-12744"/>
                                </a:lnTo>
                                <a:lnTo>
                                  <a:pt x="1265" y="-12741"/>
                                </a:lnTo>
                                <a:lnTo>
                                  <a:pt x="1222" y="-12739"/>
                                </a:lnTo>
                                <a:lnTo>
                                  <a:pt x="1177" y="-12738"/>
                                </a:lnTo>
                                <a:lnTo>
                                  <a:pt x="1179" y="-12731"/>
                                </a:lnTo>
                                <a:lnTo>
                                  <a:pt x="1180" y="-12724"/>
                                </a:lnTo>
                                <a:lnTo>
                                  <a:pt x="1181" y="-12718"/>
                                </a:lnTo>
                                <a:lnTo>
                                  <a:pt x="1222" y="-12719"/>
                                </a:lnTo>
                                <a:lnTo>
                                  <a:pt x="1264" y="-12722"/>
                                </a:lnTo>
                                <a:lnTo>
                                  <a:pt x="1306" y="-12725"/>
                                </a:lnTo>
                                <a:lnTo>
                                  <a:pt x="1349" y="-12728"/>
                                </a:lnTo>
                                <a:close/>
                                <a:moveTo>
                                  <a:pt x="1261" y="-12546"/>
                                </a:moveTo>
                                <a:lnTo>
                                  <a:pt x="1250" y="-12557"/>
                                </a:lnTo>
                                <a:lnTo>
                                  <a:pt x="1239" y="-12569"/>
                                </a:lnTo>
                                <a:lnTo>
                                  <a:pt x="1231" y="-12583"/>
                                </a:lnTo>
                                <a:lnTo>
                                  <a:pt x="1223" y="-12597"/>
                                </a:lnTo>
                                <a:lnTo>
                                  <a:pt x="1305" y="-12597"/>
                                </a:lnTo>
                                <a:lnTo>
                                  <a:pt x="1296" y="-12583"/>
                                </a:lnTo>
                                <a:lnTo>
                                  <a:pt x="1286" y="-12569"/>
                                </a:lnTo>
                                <a:lnTo>
                                  <a:pt x="1275" y="-12557"/>
                                </a:lnTo>
                                <a:lnTo>
                                  <a:pt x="1261" y="-12546"/>
                                </a:lnTo>
                                <a:close/>
                                <a:moveTo>
                                  <a:pt x="1262" y="-12673"/>
                                </a:moveTo>
                                <a:lnTo>
                                  <a:pt x="1280" y="-12681"/>
                                </a:lnTo>
                                <a:lnTo>
                                  <a:pt x="1276" y="-12690"/>
                                </a:lnTo>
                                <a:lnTo>
                                  <a:pt x="1271" y="-12699"/>
                                </a:lnTo>
                                <a:lnTo>
                                  <a:pt x="1266" y="-12708"/>
                                </a:lnTo>
                                <a:lnTo>
                                  <a:pt x="1260" y="-12718"/>
                                </a:lnTo>
                                <a:lnTo>
                                  <a:pt x="1243" y="-12711"/>
                                </a:lnTo>
                                <a:lnTo>
                                  <a:pt x="1248" y="-12701"/>
                                </a:lnTo>
                                <a:lnTo>
                                  <a:pt x="1253" y="-12692"/>
                                </a:lnTo>
                                <a:lnTo>
                                  <a:pt x="1257" y="-12682"/>
                                </a:lnTo>
                                <a:lnTo>
                                  <a:pt x="1262" y="-12673"/>
                                </a:lnTo>
                                <a:close/>
                                <a:moveTo>
                                  <a:pt x="1209" y="-12669"/>
                                </a:moveTo>
                                <a:lnTo>
                                  <a:pt x="1227" y="-12678"/>
                                </a:lnTo>
                                <a:lnTo>
                                  <a:pt x="1222" y="-12688"/>
                                </a:lnTo>
                                <a:lnTo>
                                  <a:pt x="1217" y="-12697"/>
                                </a:lnTo>
                                <a:lnTo>
                                  <a:pt x="1211" y="-12705"/>
                                </a:lnTo>
                                <a:lnTo>
                                  <a:pt x="1206" y="-12714"/>
                                </a:lnTo>
                                <a:lnTo>
                                  <a:pt x="1189" y="-12706"/>
                                </a:lnTo>
                                <a:lnTo>
                                  <a:pt x="1194" y="-12697"/>
                                </a:lnTo>
                                <a:lnTo>
                                  <a:pt x="1200" y="-12688"/>
                                </a:lnTo>
                                <a:lnTo>
                                  <a:pt x="1205" y="-12678"/>
                                </a:lnTo>
                                <a:lnTo>
                                  <a:pt x="1209" y="-12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任意多边形 199"/>
                        <wps:cNvSpPr/>
                        <wps:spPr>
                          <a:xfrm>
                            <a:off x="-189" y="12916"/>
                            <a:ext cx="272" cy="2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" h="263">
                                <a:moveTo>
                                  <a:pt x="1631" y="-12581"/>
                                </a:moveTo>
                                <a:lnTo>
                                  <a:pt x="1707" y="-12581"/>
                                </a:lnTo>
                                <a:lnTo>
                                  <a:pt x="1707" y="-12599"/>
                                </a:lnTo>
                                <a:lnTo>
                                  <a:pt x="1621" y="-12599"/>
                                </a:lnTo>
                                <a:lnTo>
                                  <a:pt x="1621" y="-12629"/>
                                </a:lnTo>
                                <a:lnTo>
                                  <a:pt x="1672" y="-12629"/>
                                </a:lnTo>
                                <a:lnTo>
                                  <a:pt x="1672" y="-12620"/>
                                </a:lnTo>
                                <a:lnTo>
                                  <a:pt x="1691" y="-12620"/>
                                </a:lnTo>
                                <a:lnTo>
                                  <a:pt x="1691" y="-12741"/>
                                </a:lnTo>
                                <a:lnTo>
                                  <a:pt x="1532" y="-12741"/>
                                </a:lnTo>
                                <a:lnTo>
                                  <a:pt x="1532" y="-12620"/>
                                </a:lnTo>
                                <a:lnTo>
                                  <a:pt x="1551" y="-12620"/>
                                </a:lnTo>
                                <a:lnTo>
                                  <a:pt x="1551" y="-12629"/>
                                </a:lnTo>
                                <a:lnTo>
                                  <a:pt x="1602" y="-12629"/>
                                </a:lnTo>
                                <a:lnTo>
                                  <a:pt x="1602" y="-12599"/>
                                </a:lnTo>
                                <a:lnTo>
                                  <a:pt x="1518" y="-12599"/>
                                </a:lnTo>
                                <a:lnTo>
                                  <a:pt x="1518" y="-12581"/>
                                </a:lnTo>
                                <a:lnTo>
                                  <a:pt x="1592" y="-12581"/>
                                </a:lnTo>
                                <a:lnTo>
                                  <a:pt x="1574" y="-12561"/>
                                </a:lnTo>
                                <a:lnTo>
                                  <a:pt x="1555" y="-12544"/>
                                </a:lnTo>
                                <a:lnTo>
                                  <a:pt x="1533" y="-12527"/>
                                </a:lnTo>
                                <a:lnTo>
                                  <a:pt x="1509" y="-12513"/>
                                </a:lnTo>
                                <a:lnTo>
                                  <a:pt x="1514" y="-12508"/>
                                </a:lnTo>
                                <a:lnTo>
                                  <a:pt x="1519" y="-12502"/>
                                </a:lnTo>
                                <a:lnTo>
                                  <a:pt x="1525" y="-12495"/>
                                </a:lnTo>
                                <a:lnTo>
                                  <a:pt x="1545" y="-12510"/>
                                </a:lnTo>
                                <a:lnTo>
                                  <a:pt x="1565" y="-12528"/>
                                </a:lnTo>
                                <a:lnTo>
                                  <a:pt x="1584" y="-12548"/>
                                </a:lnTo>
                                <a:lnTo>
                                  <a:pt x="1602" y="-12572"/>
                                </a:lnTo>
                                <a:lnTo>
                                  <a:pt x="1602" y="-12484"/>
                                </a:lnTo>
                                <a:lnTo>
                                  <a:pt x="1621" y="-12484"/>
                                </a:lnTo>
                                <a:lnTo>
                                  <a:pt x="1621" y="-12572"/>
                                </a:lnTo>
                                <a:lnTo>
                                  <a:pt x="1638" y="-12550"/>
                                </a:lnTo>
                                <a:lnTo>
                                  <a:pt x="1657" y="-12530"/>
                                </a:lnTo>
                                <a:lnTo>
                                  <a:pt x="1678" y="-12513"/>
                                </a:lnTo>
                                <a:lnTo>
                                  <a:pt x="1701" y="-12499"/>
                                </a:lnTo>
                                <a:lnTo>
                                  <a:pt x="1706" y="-12506"/>
                                </a:lnTo>
                                <a:lnTo>
                                  <a:pt x="1710" y="-12512"/>
                                </a:lnTo>
                                <a:lnTo>
                                  <a:pt x="1715" y="-12519"/>
                                </a:lnTo>
                                <a:lnTo>
                                  <a:pt x="1691" y="-12530"/>
                                </a:lnTo>
                                <a:lnTo>
                                  <a:pt x="1669" y="-12544"/>
                                </a:lnTo>
                                <a:lnTo>
                                  <a:pt x="1649" y="-12561"/>
                                </a:lnTo>
                                <a:lnTo>
                                  <a:pt x="1631" y="-12581"/>
                                </a:lnTo>
                                <a:close/>
                                <a:moveTo>
                                  <a:pt x="1524" y="-12576"/>
                                </a:moveTo>
                                <a:lnTo>
                                  <a:pt x="1516" y="-12568"/>
                                </a:lnTo>
                                <a:lnTo>
                                  <a:pt x="1508" y="-12560"/>
                                </a:lnTo>
                                <a:lnTo>
                                  <a:pt x="1501" y="-12553"/>
                                </a:lnTo>
                                <a:lnTo>
                                  <a:pt x="1494" y="-12547"/>
                                </a:lnTo>
                                <a:lnTo>
                                  <a:pt x="1494" y="-12661"/>
                                </a:lnTo>
                                <a:lnTo>
                                  <a:pt x="1443" y="-12661"/>
                                </a:lnTo>
                                <a:lnTo>
                                  <a:pt x="1443" y="-12641"/>
                                </a:lnTo>
                                <a:lnTo>
                                  <a:pt x="1473" y="-12641"/>
                                </a:lnTo>
                                <a:lnTo>
                                  <a:pt x="1473" y="-12545"/>
                                </a:lnTo>
                                <a:lnTo>
                                  <a:pt x="1473" y="-12535"/>
                                </a:lnTo>
                                <a:lnTo>
                                  <a:pt x="1471" y="-12527"/>
                                </a:lnTo>
                                <a:lnTo>
                                  <a:pt x="1465" y="-12522"/>
                                </a:lnTo>
                                <a:lnTo>
                                  <a:pt x="1480" y="-12504"/>
                                </a:lnTo>
                                <a:lnTo>
                                  <a:pt x="1484" y="-12509"/>
                                </a:lnTo>
                                <a:lnTo>
                                  <a:pt x="1489" y="-12514"/>
                                </a:lnTo>
                                <a:lnTo>
                                  <a:pt x="1494" y="-12519"/>
                                </a:lnTo>
                                <a:lnTo>
                                  <a:pt x="1502" y="-12527"/>
                                </a:lnTo>
                                <a:lnTo>
                                  <a:pt x="1510" y="-12535"/>
                                </a:lnTo>
                                <a:lnTo>
                                  <a:pt x="1520" y="-12543"/>
                                </a:lnTo>
                                <a:lnTo>
                                  <a:pt x="1529" y="-12552"/>
                                </a:lnTo>
                                <a:lnTo>
                                  <a:pt x="1527" y="-12560"/>
                                </a:lnTo>
                                <a:lnTo>
                                  <a:pt x="1526" y="-12568"/>
                                </a:lnTo>
                                <a:lnTo>
                                  <a:pt x="1524" y="-12576"/>
                                </a:lnTo>
                                <a:close/>
                                <a:moveTo>
                                  <a:pt x="1672" y="-12693"/>
                                </a:moveTo>
                                <a:lnTo>
                                  <a:pt x="1621" y="-12693"/>
                                </a:lnTo>
                                <a:lnTo>
                                  <a:pt x="1621" y="-12723"/>
                                </a:lnTo>
                                <a:lnTo>
                                  <a:pt x="1672" y="-12723"/>
                                </a:lnTo>
                                <a:lnTo>
                                  <a:pt x="1672" y="-12693"/>
                                </a:lnTo>
                                <a:close/>
                                <a:moveTo>
                                  <a:pt x="1551" y="-12723"/>
                                </a:moveTo>
                                <a:lnTo>
                                  <a:pt x="1602" y="-12723"/>
                                </a:lnTo>
                                <a:lnTo>
                                  <a:pt x="1602" y="-12693"/>
                                </a:lnTo>
                                <a:lnTo>
                                  <a:pt x="1551" y="-12693"/>
                                </a:lnTo>
                                <a:lnTo>
                                  <a:pt x="1551" y="-12723"/>
                                </a:lnTo>
                                <a:close/>
                                <a:moveTo>
                                  <a:pt x="1459" y="-12733"/>
                                </a:moveTo>
                                <a:lnTo>
                                  <a:pt x="1468" y="-12723"/>
                                </a:lnTo>
                                <a:lnTo>
                                  <a:pt x="1478" y="-12712"/>
                                </a:lnTo>
                                <a:lnTo>
                                  <a:pt x="1487" y="-12701"/>
                                </a:lnTo>
                                <a:lnTo>
                                  <a:pt x="1497" y="-12689"/>
                                </a:lnTo>
                                <a:lnTo>
                                  <a:pt x="1514" y="-12703"/>
                                </a:lnTo>
                                <a:lnTo>
                                  <a:pt x="1505" y="-12713"/>
                                </a:lnTo>
                                <a:lnTo>
                                  <a:pt x="1496" y="-12723"/>
                                </a:lnTo>
                                <a:lnTo>
                                  <a:pt x="1485" y="-12734"/>
                                </a:lnTo>
                                <a:lnTo>
                                  <a:pt x="1473" y="-12746"/>
                                </a:lnTo>
                                <a:lnTo>
                                  <a:pt x="1459" y="-12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任意多边形 200"/>
                        <wps:cNvSpPr/>
                        <wps:spPr>
                          <a:xfrm>
                            <a:off x="-22" y="12808"/>
                            <a:ext cx="272" cy="2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" h="273">
                                <a:moveTo>
                                  <a:pt x="1584" y="-12376"/>
                                </a:moveTo>
                                <a:lnTo>
                                  <a:pt x="1620" y="-12384"/>
                                </a:lnTo>
                                <a:lnTo>
                                  <a:pt x="1653" y="-12395"/>
                                </a:lnTo>
                                <a:lnTo>
                                  <a:pt x="1683" y="-12407"/>
                                </a:lnTo>
                                <a:lnTo>
                                  <a:pt x="1708" y="-12422"/>
                                </a:lnTo>
                                <a:lnTo>
                                  <a:pt x="1733" y="-12410"/>
                                </a:lnTo>
                                <a:lnTo>
                                  <a:pt x="1757" y="-12399"/>
                                </a:lnTo>
                                <a:lnTo>
                                  <a:pt x="1779" y="-12387"/>
                                </a:lnTo>
                                <a:lnTo>
                                  <a:pt x="1801" y="-12376"/>
                                </a:lnTo>
                                <a:lnTo>
                                  <a:pt x="1814" y="-12398"/>
                                </a:lnTo>
                                <a:lnTo>
                                  <a:pt x="1793" y="-12408"/>
                                </a:lnTo>
                                <a:lnTo>
                                  <a:pt x="1771" y="-12418"/>
                                </a:lnTo>
                                <a:lnTo>
                                  <a:pt x="1750" y="-12428"/>
                                </a:lnTo>
                                <a:lnTo>
                                  <a:pt x="1728" y="-12437"/>
                                </a:lnTo>
                                <a:lnTo>
                                  <a:pt x="1744" y="-12453"/>
                                </a:lnTo>
                                <a:lnTo>
                                  <a:pt x="1757" y="-12470"/>
                                </a:lnTo>
                                <a:lnTo>
                                  <a:pt x="1767" y="-12488"/>
                                </a:lnTo>
                                <a:lnTo>
                                  <a:pt x="1775" y="-12508"/>
                                </a:lnTo>
                                <a:lnTo>
                                  <a:pt x="1834" y="-12508"/>
                                </a:lnTo>
                                <a:lnTo>
                                  <a:pt x="1834" y="-12529"/>
                                </a:lnTo>
                                <a:lnTo>
                                  <a:pt x="1672" y="-12529"/>
                                </a:lnTo>
                                <a:lnTo>
                                  <a:pt x="1678" y="-12539"/>
                                </a:lnTo>
                                <a:lnTo>
                                  <a:pt x="1683" y="-12549"/>
                                </a:lnTo>
                                <a:lnTo>
                                  <a:pt x="1689" y="-12559"/>
                                </a:lnTo>
                                <a:lnTo>
                                  <a:pt x="1695" y="-12570"/>
                                </a:lnTo>
                                <a:lnTo>
                                  <a:pt x="1674" y="-12579"/>
                                </a:lnTo>
                                <a:lnTo>
                                  <a:pt x="1667" y="-12566"/>
                                </a:lnTo>
                                <a:lnTo>
                                  <a:pt x="1660" y="-12553"/>
                                </a:lnTo>
                                <a:lnTo>
                                  <a:pt x="1653" y="-12541"/>
                                </a:lnTo>
                                <a:lnTo>
                                  <a:pt x="1646" y="-12529"/>
                                </a:lnTo>
                                <a:lnTo>
                                  <a:pt x="1563" y="-12529"/>
                                </a:lnTo>
                                <a:lnTo>
                                  <a:pt x="1563" y="-12508"/>
                                </a:lnTo>
                                <a:lnTo>
                                  <a:pt x="1635" y="-12508"/>
                                </a:lnTo>
                                <a:lnTo>
                                  <a:pt x="1628" y="-12498"/>
                                </a:lnTo>
                                <a:lnTo>
                                  <a:pt x="1622" y="-12488"/>
                                </a:lnTo>
                                <a:lnTo>
                                  <a:pt x="1615" y="-12478"/>
                                </a:lnTo>
                                <a:lnTo>
                                  <a:pt x="1609" y="-12468"/>
                                </a:lnTo>
                                <a:lnTo>
                                  <a:pt x="1629" y="-12459"/>
                                </a:lnTo>
                                <a:lnTo>
                                  <a:pt x="1648" y="-12450"/>
                                </a:lnTo>
                                <a:lnTo>
                                  <a:pt x="1666" y="-12442"/>
                                </a:lnTo>
                                <a:lnTo>
                                  <a:pt x="1684" y="-12433"/>
                                </a:lnTo>
                                <a:lnTo>
                                  <a:pt x="1661" y="-12422"/>
                                </a:lnTo>
                                <a:lnTo>
                                  <a:pt x="1635" y="-12412"/>
                                </a:lnTo>
                                <a:lnTo>
                                  <a:pt x="1605" y="-12405"/>
                                </a:lnTo>
                                <a:lnTo>
                                  <a:pt x="1572" y="-12398"/>
                                </a:lnTo>
                                <a:lnTo>
                                  <a:pt x="1577" y="-12390"/>
                                </a:lnTo>
                                <a:lnTo>
                                  <a:pt x="1581" y="-12383"/>
                                </a:lnTo>
                                <a:lnTo>
                                  <a:pt x="1584" y="-12376"/>
                                </a:lnTo>
                                <a:close/>
                                <a:moveTo>
                                  <a:pt x="1576" y="-12553"/>
                                </a:moveTo>
                                <a:lnTo>
                                  <a:pt x="1598" y="-12553"/>
                                </a:lnTo>
                                <a:lnTo>
                                  <a:pt x="1598" y="-12585"/>
                                </a:lnTo>
                                <a:lnTo>
                                  <a:pt x="1799" y="-12585"/>
                                </a:lnTo>
                                <a:lnTo>
                                  <a:pt x="1799" y="-12553"/>
                                </a:lnTo>
                                <a:lnTo>
                                  <a:pt x="1821" y="-12553"/>
                                </a:lnTo>
                                <a:lnTo>
                                  <a:pt x="1821" y="-12605"/>
                                </a:lnTo>
                                <a:lnTo>
                                  <a:pt x="1709" y="-12605"/>
                                </a:lnTo>
                                <a:lnTo>
                                  <a:pt x="1722" y="-12613"/>
                                </a:lnTo>
                                <a:lnTo>
                                  <a:pt x="1716" y="-12622"/>
                                </a:lnTo>
                                <a:lnTo>
                                  <a:pt x="1709" y="-12630"/>
                                </a:lnTo>
                                <a:lnTo>
                                  <a:pt x="1702" y="-12639"/>
                                </a:lnTo>
                                <a:lnTo>
                                  <a:pt x="1694" y="-12648"/>
                                </a:lnTo>
                                <a:lnTo>
                                  <a:pt x="1675" y="-12636"/>
                                </a:lnTo>
                                <a:lnTo>
                                  <a:pt x="1684" y="-12625"/>
                                </a:lnTo>
                                <a:lnTo>
                                  <a:pt x="1692" y="-12615"/>
                                </a:lnTo>
                                <a:lnTo>
                                  <a:pt x="1699" y="-12605"/>
                                </a:lnTo>
                                <a:lnTo>
                                  <a:pt x="1576" y="-12605"/>
                                </a:lnTo>
                                <a:lnTo>
                                  <a:pt x="1576" y="-12553"/>
                                </a:lnTo>
                                <a:close/>
                                <a:moveTo>
                                  <a:pt x="1660" y="-12508"/>
                                </a:moveTo>
                                <a:lnTo>
                                  <a:pt x="1752" y="-12508"/>
                                </a:lnTo>
                                <a:lnTo>
                                  <a:pt x="1744" y="-12491"/>
                                </a:lnTo>
                                <a:lnTo>
                                  <a:pt x="1734" y="-12475"/>
                                </a:lnTo>
                                <a:lnTo>
                                  <a:pt x="1721" y="-12461"/>
                                </a:lnTo>
                                <a:lnTo>
                                  <a:pt x="1706" y="-12447"/>
                                </a:lnTo>
                                <a:lnTo>
                                  <a:pt x="1690" y="-12455"/>
                                </a:lnTo>
                                <a:lnTo>
                                  <a:pt x="1673" y="-12462"/>
                                </a:lnTo>
                                <a:lnTo>
                                  <a:pt x="1657" y="-12469"/>
                                </a:lnTo>
                                <a:lnTo>
                                  <a:pt x="1640" y="-12476"/>
                                </a:lnTo>
                                <a:lnTo>
                                  <a:pt x="1647" y="-12487"/>
                                </a:lnTo>
                                <a:lnTo>
                                  <a:pt x="1653" y="-12497"/>
                                </a:lnTo>
                                <a:lnTo>
                                  <a:pt x="1660" y="-12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" name="任意多边形 201"/>
                        <wps:cNvSpPr/>
                        <wps:spPr>
                          <a:xfrm>
                            <a:off x="-189" y="12811"/>
                            <a:ext cx="273" cy="27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3" h="270">
                                <a:moveTo>
                                  <a:pt x="2204" y="-12379"/>
                                </a:moveTo>
                                <a:lnTo>
                                  <a:pt x="2225" y="-12379"/>
                                </a:lnTo>
                                <a:lnTo>
                                  <a:pt x="2225" y="-12440"/>
                                </a:lnTo>
                                <a:lnTo>
                                  <a:pt x="2287" y="-12440"/>
                                </a:lnTo>
                                <a:lnTo>
                                  <a:pt x="2287" y="-12461"/>
                                </a:lnTo>
                                <a:lnTo>
                                  <a:pt x="2225" y="-12461"/>
                                </a:lnTo>
                                <a:lnTo>
                                  <a:pt x="2225" y="-12509"/>
                                </a:lnTo>
                                <a:lnTo>
                                  <a:pt x="2276" y="-12509"/>
                                </a:lnTo>
                                <a:lnTo>
                                  <a:pt x="2276" y="-12530"/>
                                </a:lnTo>
                                <a:lnTo>
                                  <a:pt x="2225" y="-12530"/>
                                </a:lnTo>
                                <a:lnTo>
                                  <a:pt x="2225" y="-12577"/>
                                </a:lnTo>
                                <a:lnTo>
                                  <a:pt x="2283" y="-12577"/>
                                </a:lnTo>
                                <a:lnTo>
                                  <a:pt x="2283" y="-12597"/>
                                </a:lnTo>
                                <a:lnTo>
                                  <a:pt x="2225" y="-12597"/>
                                </a:lnTo>
                                <a:lnTo>
                                  <a:pt x="2225" y="-12648"/>
                                </a:lnTo>
                                <a:lnTo>
                                  <a:pt x="2204" y="-12648"/>
                                </a:lnTo>
                                <a:lnTo>
                                  <a:pt x="2204" y="-12379"/>
                                </a:lnTo>
                                <a:close/>
                                <a:moveTo>
                                  <a:pt x="2093" y="-12440"/>
                                </a:moveTo>
                                <a:lnTo>
                                  <a:pt x="2149" y="-12440"/>
                                </a:lnTo>
                                <a:lnTo>
                                  <a:pt x="2149" y="-12379"/>
                                </a:lnTo>
                                <a:lnTo>
                                  <a:pt x="2171" y="-12379"/>
                                </a:lnTo>
                                <a:lnTo>
                                  <a:pt x="2171" y="-12648"/>
                                </a:lnTo>
                                <a:lnTo>
                                  <a:pt x="2149" y="-12648"/>
                                </a:lnTo>
                                <a:lnTo>
                                  <a:pt x="2149" y="-12597"/>
                                </a:lnTo>
                                <a:lnTo>
                                  <a:pt x="2107" y="-12597"/>
                                </a:lnTo>
                                <a:lnTo>
                                  <a:pt x="2107" y="-12577"/>
                                </a:lnTo>
                                <a:lnTo>
                                  <a:pt x="2149" y="-12577"/>
                                </a:lnTo>
                                <a:lnTo>
                                  <a:pt x="2149" y="-12530"/>
                                </a:lnTo>
                                <a:lnTo>
                                  <a:pt x="2106" y="-12530"/>
                                </a:lnTo>
                                <a:lnTo>
                                  <a:pt x="2106" y="-12509"/>
                                </a:lnTo>
                                <a:lnTo>
                                  <a:pt x="2149" y="-12509"/>
                                </a:lnTo>
                                <a:lnTo>
                                  <a:pt x="2149" y="-12461"/>
                                </a:lnTo>
                                <a:lnTo>
                                  <a:pt x="2093" y="-12461"/>
                                </a:lnTo>
                                <a:lnTo>
                                  <a:pt x="2093" y="-12440"/>
                                </a:lnTo>
                                <a:close/>
                                <a:moveTo>
                                  <a:pt x="2018" y="-12579"/>
                                </a:moveTo>
                                <a:lnTo>
                                  <a:pt x="2050" y="-12579"/>
                                </a:lnTo>
                                <a:lnTo>
                                  <a:pt x="2050" y="-12517"/>
                                </a:lnTo>
                                <a:lnTo>
                                  <a:pt x="2039" y="-12512"/>
                                </a:lnTo>
                                <a:lnTo>
                                  <a:pt x="2028" y="-12507"/>
                                </a:lnTo>
                                <a:lnTo>
                                  <a:pt x="2016" y="-12501"/>
                                </a:lnTo>
                                <a:lnTo>
                                  <a:pt x="2019" y="-12477"/>
                                </a:lnTo>
                                <a:lnTo>
                                  <a:pt x="2030" y="-12483"/>
                                </a:lnTo>
                                <a:lnTo>
                                  <a:pt x="2040" y="-12489"/>
                                </a:lnTo>
                                <a:lnTo>
                                  <a:pt x="2050" y="-12494"/>
                                </a:lnTo>
                                <a:lnTo>
                                  <a:pt x="2050" y="-12416"/>
                                </a:lnTo>
                                <a:lnTo>
                                  <a:pt x="2050" y="-12407"/>
                                </a:lnTo>
                                <a:lnTo>
                                  <a:pt x="2047" y="-12403"/>
                                </a:lnTo>
                                <a:lnTo>
                                  <a:pt x="2039" y="-12403"/>
                                </a:lnTo>
                                <a:lnTo>
                                  <a:pt x="2033" y="-12403"/>
                                </a:lnTo>
                                <a:lnTo>
                                  <a:pt x="2025" y="-12403"/>
                                </a:lnTo>
                                <a:lnTo>
                                  <a:pt x="2015" y="-12404"/>
                                </a:lnTo>
                                <a:lnTo>
                                  <a:pt x="2017" y="-12396"/>
                                </a:lnTo>
                                <a:lnTo>
                                  <a:pt x="2018" y="-12389"/>
                                </a:lnTo>
                                <a:lnTo>
                                  <a:pt x="2019" y="-12381"/>
                                </a:lnTo>
                                <a:lnTo>
                                  <a:pt x="2028" y="-12381"/>
                                </a:lnTo>
                                <a:lnTo>
                                  <a:pt x="2036" y="-12381"/>
                                </a:lnTo>
                                <a:lnTo>
                                  <a:pt x="2041" y="-12381"/>
                                </a:lnTo>
                                <a:lnTo>
                                  <a:pt x="2054" y="-12383"/>
                                </a:lnTo>
                                <a:lnTo>
                                  <a:pt x="2064" y="-12389"/>
                                </a:lnTo>
                                <a:lnTo>
                                  <a:pt x="2069" y="-12397"/>
                                </a:lnTo>
                                <a:lnTo>
                                  <a:pt x="2071" y="-12410"/>
                                </a:lnTo>
                                <a:lnTo>
                                  <a:pt x="2071" y="-12505"/>
                                </a:lnTo>
                                <a:lnTo>
                                  <a:pt x="2081" y="-12510"/>
                                </a:lnTo>
                                <a:lnTo>
                                  <a:pt x="2090" y="-12515"/>
                                </a:lnTo>
                                <a:lnTo>
                                  <a:pt x="2099" y="-12519"/>
                                </a:lnTo>
                                <a:lnTo>
                                  <a:pt x="2098" y="-12526"/>
                                </a:lnTo>
                                <a:lnTo>
                                  <a:pt x="2097" y="-12533"/>
                                </a:lnTo>
                                <a:lnTo>
                                  <a:pt x="2097" y="-12541"/>
                                </a:lnTo>
                                <a:lnTo>
                                  <a:pt x="2089" y="-12537"/>
                                </a:lnTo>
                                <a:lnTo>
                                  <a:pt x="2080" y="-12532"/>
                                </a:lnTo>
                                <a:lnTo>
                                  <a:pt x="2071" y="-12528"/>
                                </a:lnTo>
                                <a:lnTo>
                                  <a:pt x="2071" y="-12579"/>
                                </a:lnTo>
                                <a:lnTo>
                                  <a:pt x="2098" y="-12579"/>
                                </a:lnTo>
                                <a:lnTo>
                                  <a:pt x="2098" y="-12598"/>
                                </a:lnTo>
                                <a:lnTo>
                                  <a:pt x="2071" y="-12598"/>
                                </a:lnTo>
                                <a:lnTo>
                                  <a:pt x="2071" y="-12648"/>
                                </a:lnTo>
                                <a:lnTo>
                                  <a:pt x="2050" y="-12648"/>
                                </a:lnTo>
                                <a:lnTo>
                                  <a:pt x="2050" y="-12598"/>
                                </a:lnTo>
                                <a:lnTo>
                                  <a:pt x="2018" y="-12598"/>
                                </a:lnTo>
                                <a:lnTo>
                                  <a:pt x="2018" y="-1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" name="任意多边形 202"/>
                        <wps:cNvSpPr/>
                        <wps:spPr>
                          <a:xfrm>
                            <a:off x="2138" y="164"/>
                            <a:ext cx="95" cy="2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" h="268">
                                <a:moveTo>
                                  <a:pt x="41" y="47"/>
                                </a:moveTo>
                                <a:lnTo>
                                  <a:pt x="50" y="65"/>
                                </a:lnTo>
                                <a:lnTo>
                                  <a:pt x="57" y="84"/>
                                </a:lnTo>
                                <a:lnTo>
                                  <a:pt x="61" y="106"/>
                                </a:lnTo>
                                <a:lnTo>
                                  <a:pt x="62" y="130"/>
                                </a:lnTo>
                                <a:lnTo>
                                  <a:pt x="62" y="144"/>
                                </a:lnTo>
                                <a:lnTo>
                                  <a:pt x="42" y="213"/>
                                </a:lnTo>
                                <a:lnTo>
                                  <a:pt x="2" y="268"/>
                                </a:lnTo>
                                <a:lnTo>
                                  <a:pt x="94" y="268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20" y="19"/>
                                </a:lnTo>
                                <a:lnTo>
                                  <a:pt x="30" y="32"/>
                                </a:lnTo>
                                <a:lnTo>
                                  <a:pt x="4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6" o:spid="_x0000_s1026" o:spt="203" style="position:absolute;left:0pt;margin-left:41.45pt;margin-top:7.75pt;height:14.2pt;width:70.5pt;mso-position-horizontal-relative:page;z-index:-252144640;mso-width-relative:page;mso-height-relative:page;" coordorigin="829,156" coordsize="1410,284" o:gfxdata="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">
                <o:lock v:ext="edit" aspectratio="f"/>
                <v:shape id="任意多边形 197" o:spid="_x0000_s1026" o:spt="100" style="position:absolute;left:834;top:164;height:268;width:95;" filled="f" stroked="t" coordsize="95,268" o:gfxdata="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dsu74A&#10;AADbAAAADwAAAAAAAAABACAAAAAiAAAAZHJzL2Rvd25yZXYueG1sUEsBAhQAFAAAAAgAh07iQDMv&#10;BZ47AAAAOQAAABAAAAAAAAAAAQAgAAAADQEAAGRycy9zaGFwZXhtbC54bWxQSwUGAAAAAAYABgBb&#10;AQAAtwMAAAAA&#10;" path="m0,0l0,268,92,268,66,236,47,203,36,167,32,130,33,106,54,47,95,0,0,0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198" o:spid="_x0000_s1026" o:spt="100" style="position:absolute;left:-118;top:12921;height:271;width:275;" filled="f" stroked="t" coordsize="275,271" o:gfxdata="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MuGLsAAADb&#10;AAAADwAAAAAAAAABACAAAAAiAAAAZHJzL2Rvd25yZXYueG1sUEsBAhQAFAAAAAgAh07iQDMvBZ47&#10;AAAAOQAAABAAAAAAAAAAAQAgAAAACgEAAGRycy9zaGFwZXhtbC54bWxQSwUGAAAAAAYABgBbAQAA&#10;tAMAAAAA&#10;" path="m1202,-12597l1210,-12579,1219,-12563,1231,-12548,1243,-12535,1224,-12525,1203,-12517,1180,-12511,1154,-12506,1160,-12499,1164,-12492,1168,-12486,1194,-12492,1218,-12500,1240,-12510,1260,-12521,1278,-12510,1298,-12501,1320,-12493,1343,-12488,1348,-12494,1353,-12502,1359,-12510,1336,-12513,1315,-12519,1296,-12526,1279,-12534,1294,-12548,1308,-12563,1319,-12580,1329,-12598,1329,-12616,1186,-12616,1186,-12597,1202,-12597xm1087,-12583l1098,-12589,1109,-12595,1119,-12600,1119,-12522,1119,-12515,1116,-12512,1109,-12512,1104,-12512,1097,-12512,1088,-12513,1089,-12505,1091,-12498,1091,-12490,1100,-12490,1107,-12490,1113,-12490,1130,-12491,1139,-12500,1139,-12519,1139,-12610,1150,-12616,1160,-12621,1169,-12625,1168,-12631,1167,-12638,1167,-12647,1157,-12642,1148,-12637,1139,-12633,1139,-12685,1171,-12685,1171,-12704,1139,-12704,1139,-12757,1119,-12757,1119,-12704,1087,-12704,1087,-12685,1119,-12685,1119,-12623,1107,-12617,1095,-12612,1084,-12607,1087,-12583xm1175,-12625l1196,-12625,1196,-12648,1330,-12648,1330,-12625,1351,-12625,1351,-12667,1315,-12667,1322,-12677,1328,-12688,1335,-12699,1341,-12710,1320,-12719,1313,-12706,1307,-12693,1300,-12680,1293,-12667,1175,-12667,1175,-12625xm1349,-12728l1345,-12747,1306,-12744,1265,-12741,1222,-12739,1177,-12738,1179,-12731,1180,-12724,1181,-12718,1222,-12719,1264,-12722,1306,-12725,1349,-12728xm1261,-12546l1250,-12557,1239,-12569,1231,-12583,1223,-12597,1305,-12597,1296,-12583,1286,-12569,1275,-12557,1261,-12546xm1262,-12673l1280,-12681,1276,-12690,1271,-12699,1266,-12708,1260,-12718,1243,-12711,1248,-12701,1253,-12692,1257,-12682,1262,-12673xm1209,-12669l1227,-12678,1222,-12688,1217,-12697,1211,-12705,1206,-12714,1189,-12706,1194,-12697,1200,-12688,1205,-12678,1209,-12669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199" o:spid="_x0000_s1026" o:spt="100" style="position:absolute;left:-189;top:12916;height:263;width:272;" filled="f" stroked="t" coordsize="272,263" o:gfxdata="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ZLGrsAAADb&#10;AAAADwAAAAAAAAABACAAAAAiAAAAZHJzL2Rvd25yZXYueG1sUEsBAhQAFAAAAAgAh07iQDMvBZ47&#10;AAAAOQAAABAAAAAAAAAAAQAgAAAACgEAAGRycy9zaGFwZXhtbC54bWxQSwUGAAAAAAYABgBbAQAA&#10;tAMAAAAA&#10;" path="m1631,-12581l1707,-12581,1707,-12599,1621,-12599,1621,-12629,1672,-12629,1672,-12620,1691,-12620,1691,-12741,1532,-12741,1532,-12620,1551,-12620,1551,-12629,1602,-12629,1602,-12599,1518,-12599,1518,-12581,1592,-12581,1574,-12561,1555,-12544,1533,-12527,1509,-12513,1514,-12508,1519,-12502,1525,-12495,1545,-12510,1565,-12528,1584,-12548,1602,-12572,1602,-12484,1621,-12484,1621,-12572,1638,-12550,1657,-12530,1678,-12513,1701,-12499,1706,-12506,1710,-12512,1715,-12519,1691,-12530,1669,-12544,1649,-12561,1631,-12581xm1524,-12576l1516,-12568,1508,-12560,1501,-12553,1494,-12547,1494,-12661,1443,-12661,1443,-12641,1473,-12641,1473,-12545,1473,-12535,1471,-12527,1465,-12522,1480,-12504,1484,-12509,1489,-12514,1494,-12519,1502,-12527,1510,-12535,1520,-12543,1529,-12552,1527,-12560,1526,-12568,1524,-12576xm1672,-12693l1621,-12693,1621,-12723,1672,-12723,1672,-12693xm1551,-12723l1602,-12723,1602,-12693,1551,-12693,1551,-12723xm1459,-12733l1468,-12723,1478,-12712,1487,-12701,1497,-12689,1514,-12703,1505,-12713,1496,-12723,1485,-12734,1473,-12746,1459,-12733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0" o:spid="_x0000_s1026" o:spt="100" style="position:absolute;left:-22;top:12808;height:273;width:272;" filled="f" stroked="t" coordsize="272,273" o:gfxdata="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+pvy8AAAA&#10;2wAAAA8AAAAAAAAAAQAgAAAAIgAAAGRycy9kb3ducmV2LnhtbFBLAQIUABQAAAAIAIdO4kAzLwWe&#10;OwAAADkAAAAQAAAAAAAAAAEAIAAAAAsBAABkcnMvc2hhcGV4bWwueG1sUEsFBgAAAAAGAAYAWwEA&#10;ALUDAAAAAA==&#10;" path="m1584,-12376l1620,-12384,1653,-12395,1683,-12407,1708,-12422,1733,-12410,1757,-12399,1779,-12387,1801,-12376,1814,-12398,1793,-12408,1771,-12418,1750,-12428,1728,-12437,1744,-12453,1757,-12470,1767,-12488,1775,-12508,1834,-12508,1834,-12529,1672,-12529,1678,-12539,1683,-12549,1689,-12559,1695,-12570,1674,-12579,1667,-12566,1660,-12553,1653,-12541,1646,-12529,1563,-12529,1563,-12508,1635,-12508,1628,-12498,1622,-12488,1615,-12478,1609,-12468,1629,-12459,1648,-12450,1666,-12442,1684,-12433,1661,-12422,1635,-12412,1605,-12405,1572,-12398,1577,-12390,1581,-12383,1584,-12376xm1576,-12553l1598,-12553,1598,-12585,1799,-12585,1799,-12553,1821,-12553,1821,-12605,1709,-12605,1722,-12613,1716,-12622,1709,-12630,1702,-12639,1694,-12648,1675,-12636,1684,-12625,1692,-12615,1699,-12605,1576,-12605,1576,-12553xm1660,-12508l1752,-12508,1744,-12491,1734,-12475,1721,-12461,1706,-12447,1690,-12455,1673,-12462,1657,-12469,1640,-12476,1647,-12487,1653,-12497,1660,-12508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1" o:spid="_x0000_s1026" o:spt="100" style="position:absolute;left:-189;top:12811;height:270;width:273;" filled="f" stroked="t" coordsize="273,270" o:gfxdata="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24IvQAA&#10;ANsAAAAPAAAAAAAAAAEAIAAAACIAAABkcnMvZG93bnJldi54bWxQSwECFAAUAAAACACHTuJAMy8F&#10;njsAAAA5AAAAEAAAAAAAAAABACAAAAAMAQAAZHJzL3NoYXBleG1sLnhtbFBLBQYAAAAABgAGAFsB&#10;AAC2AwAAAAA=&#10;" path="m2204,-12379l2225,-12379,2225,-12440,2287,-12440,2287,-12461,2225,-12461,2225,-12509,2276,-12509,2276,-12530,2225,-12530,2225,-12577,2283,-12577,2283,-12597,2225,-12597,2225,-12648,2204,-12648,2204,-12379xm2093,-12440l2149,-12440,2149,-12379,2171,-12379,2171,-12648,2149,-12648,2149,-12597,2107,-12597,2107,-12577,2149,-12577,2149,-12530,2106,-12530,2106,-12509,2149,-12509,2149,-12461,2093,-12461,2093,-12440xm2018,-12579l2050,-12579,2050,-12517,2039,-12512,2028,-12507,2016,-12501,2019,-12477,2030,-12483,2040,-12489,2050,-12494,2050,-12416,2050,-12407,2047,-12403,2039,-12403,2033,-12403,2025,-12403,2015,-12404,2017,-12396,2018,-12389,2019,-12381,2028,-12381,2036,-12381,2041,-12381,2054,-12383,2064,-12389,2069,-12397,2071,-12410,2071,-12505,2081,-12510,2090,-12515,2099,-12519,2098,-12526,2097,-12533,2097,-12541,2089,-12537,2080,-12532,2071,-12528,2071,-12579,2098,-12579,2098,-12598,2071,-12598,2071,-12648,2050,-12648,2050,-12598,2018,-12598,2018,-12579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2" o:spid="_x0000_s1026" o:spt="100" style="position:absolute;left:2138;top:164;height:268;width:95;" filled="f" stroked="t" coordsize="95,268" o:gfxdata="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1X4vQAA&#10;ANsAAAAPAAAAAAAAAAEAIAAAACIAAABkcnMvZG93bnJldi54bWxQSwECFAAUAAAACACHTuJAMy8F&#10;njsAAAA5AAAAEAAAAAAAAAABACAAAAAMAQAAZHJzL3NoYXBleG1sLnhtbFBLBQYAAAAABgAGAFsB&#10;AAC2AwAAAAA=&#10;" path="m41,47l50,65,57,84,61,106,62,130,62,144,42,213,2,268,94,268,94,0,0,0,10,8,20,19,30,32,41,47xe">
                  <v:fill on="f" focussize="0,0"/>
                  <v:stroke weight="0.5pt" color="#6E1B8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6E1B86"/>
        </w:rPr>
        <w:t>【授课安排】</w:t>
      </w:r>
    </w:p>
    <w:p>
      <w:pPr>
        <w:pStyle w:val="2"/>
        <w:spacing w:line="420" w:lineRule="exact"/>
        <w:ind w:left="416"/>
      </w:pPr>
      <w:r>
        <w:rPr>
          <w:color w:val="221815"/>
        </w:rPr>
        <w:t>1、课程时间及教学方式：</w:t>
      </w:r>
    </w:p>
    <w:p>
      <w:pPr>
        <w:pStyle w:val="6"/>
        <w:numPr>
          <w:ilvl w:val="0"/>
          <w:numId w:val="3"/>
        </w:numPr>
        <w:tabs>
          <w:tab w:val="left" w:pos="1016"/>
        </w:tabs>
        <w:spacing w:before="0" w:after="0" w:line="420" w:lineRule="exact"/>
        <w:ind w:left="1015" w:right="0" w:hanging="740"/>
        <w:jc w:val="left"/>
        <w:rPr>
          <w:sz w:val="28"/>
        </w:rPr>
      </w:pPr>
      <w:r>
        <w:rPr>
          <w:color w:val="221815"/>
          <w:spacing w:val="-6"/>
          <w:sz w:val="28"/>
        </w:rPr>
        <w:t>高级研修班：学制一年半</w:t>
      </w:r>
      <w:r>
        <w:rPr>
          <w:color w:val="221815"/>
          <w:spacing w:val="7"/>
          <w:sz w:val="28"/>
        </w:rPr>
        <w:t>（</w:t>
      </w:r>
      <w:r>
        <w:rPr>
          <w:color w:val="221815"/>
          <w:spacing w:val="-3"/>
          <w:sz w:val="28"/>
        </w:rPr>
        <w:t xml:space="preserve">每 </w:t>
      </w:r>
      <w:r>
        <w:rPr>
          <w:color w:val="221815"/>
          <w:sz w:val="28"/>
        </w:rPr>
        <w:t>2 个月学习 3 天</w:t>
      </w:r>
      <w:r>
        <w:rPr>
          <w:color w:val="221815"/>
          <w:spacing w:val="-133"/>
          <w:sz w:val="28"/>
        </w:rPr>
        <w:t>），</w:t>
      </w:r>
      <w:r>
        <w:rPr>
          <w:color w:val="221815"/>
          <w:spacing w:val="-29"/>
          <w:sz w:val="28"/>
        </w:rPr>
        <w:t xml:space="preserve">共 </w:t>
      </w:r>
      <w:r>
        <w:rPr>
          <w:color w:val="221815"/>
          <w:spacing w:val="3"/>
          <w:sz w:val="28"/>
        </w:rPr>
        <w:t>24</w:t>
      </w:r>
      <w:r>
        <w:rPr>
          <w:color w:val="221815"/>
          <w:spacing w:val="2"/>
          <w:sz w:val="28"/>
        </w:rPr>
        <w:t xml:space="preserve"> 天。</w:t>
      </w:r>
    </w:p>
    <w:p>
      <w:pPr>
        <w:pStyle w:val="6"/>
        <w:numPr>
          <w:ilvl w:val="0"/>
          <w:numId w:val="3"/>
        </w:numPr>
        <w:tabs>
          <w:tab w:val="left" w:pos="1016"/>
        </w:tabs>
        <w:spacing w:before="0" w:after="0" w:line="420" w:lineRule="exact"/>
        <w:ind w:left="1015" w:right="0" w:hanging="740"/>
        <w:jc w:val="left"/>
        <w:rPr>
          <w:sz w:val="28"/>
        </w:rPr>
      </w:pPr>
      <w:r>
        <w:rPr>
          <w:color w:val="221815"/>
          <w:spacing w:val="7"/>
          <w:sz w:val="28"/>
        </w:rPr>
        <w:t>教学方式：采取非脱产分期集中面授的教学方式。</w:t>
      </w:r>
    </w:p>
    <w:p>
      <w:pPr>
        <w:pStyle w:val="6"/>
        <w:numPr>
          <w:ilvl w:val="0"/>
          <w:numId w:val="3"/>
        </w:numPr>
        <w:tabs>
          <w:tab w:val="left" w:pos="1016"/>
        </w:tabs>
        <w:spacing w:before="0" w:after="0" w:line="420" w:lineRule="exact"/>
        <w:ind w:left="1015" w:right="0" w:hanging="740"/>
        <w:jc w:val="left"/>
        <w:rPr>
          <w:sz w:val="28"/>
        </w:rPr>
      </w:pPr>
      <w:r>
        <w:rPr>
          <w:color w:val="221815"/>
          <w:spacing w:val="-5"/>
          <w:sz w:val="28"/>
        </w:rPr>
        <w:t>授课地点：北京清华园、广东及海外等地院校和艺术场馆。</w:t>
      </w:r>
    </w:p>
    <w:p>
      <w:pPr>
        <w:pStyle w:val="2"/>
        <w:spacing w:before="22" w:line="194" w:lineRule="auto"/>
        <w:ind w:left="775" w:right="1086" w:hanging="360"/>
      </w:pPr>
      <w:r>
        <w:rPr>
          <w:color w:val="221815"/>
          <w:spacing w:val="6"/>
        </w:rPr>
        <w:t>2</w:t>
      </w:r>
      <w:r>
        <w:rPr>
          <w:color w:val="221815"/>
          <w:spacing w:val="-22"/>
        </w:rPr>
        <w:t>、培训学费</w:t>
      </w:r>
      <w:r>
        <w:rPr>
          <w:color w:val="221815"/>
          <w:spacing w:val="6"/>
        </w:rPr>
        <w:t>：￥68000</w:t>
      </w:r>
      <w:r>
        <w:rPr>
          <w:color w:val="221815"/>
          <w:spacing w:val="-4"/>
        </w:rPr>
        <w:t xml:space="preserve"> 元 </w:t>
      </w:r>
      <w:r>
        <w:rPr>
          <w:color w:val="221815"/>
        </w:rPr>
        <w:t>/</w:t>
      </w:r>
      <w:r>
        <w:rPr>
          <w:color w:val="221815"/>
          <w:spacing w:val="-17"/>
        </w:rPr>
        <w:t xml:space="preserve"> 人，含课程研修、标本资料、颁发结业证书等费用。</w:t>
      </w:r>
      <w:r>
        <w:rPr>
          <w:color w:val="221815"/>
          <w:spacing w:val="-5"/>
        </w:rPr>
        <w:t>交通食宿统一安排，费用自理。</w:t>
      </w:r>
    </w:p>
    <w:p>
      <w:pPr>
        <w:pStyle w:val="2"/>
        <w:spacing w:line="450" w:lineRule="exact"/>
        <w:ind w:left="775"/>
      </w:pPr>
      <w:r>
        <w:rPr>
          <w:color w:val="221815"/>
        </w:rPr>
        <w:t>选修模块课程及赴外专业实践考察相关费用另计。</w:t>
      </w:r>
    </w:p>
    <w:p>
      <w:pPr>
        <w:pStyle w:val="2"/>
        <w:spacing w:before="11"/>
        <w:rPr>
          <w:sz w:val="17"/>
        </w:rPr>
      </w:pPr>
    </w:p>
    <w:p>
      <w:pPr>
        <w:pStyle w:val="2"/>
        <w:spacing w:line="468" w:lineRule="exact"/>
        <w:ind w:left="276"/>
      </w:pPr>
      <w:r>
        <mc:AlternateContent>
          <mc:Choice Requires="wpg">
            <w:drawing>
              <wp:anchor distT="0" distB="0" distL="114300" distR="114300" simplePos="0" relativeHeight="251172864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83185</wp:posOffset>
                </wp:positionV>
                <wp:extent cx="895350" cy="179070"/>
                <wp:effectExtent l="1270" t="1270" r="17780" b="10160"/>
                <wp:wrapNone/>
                <wp:docPr id="62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179070"/>
                          <a:chOff x="829" y="131"/>
                          <a:chExt cx="1410" cy="282"/>
                        </a:xfrm>
                      </wpg:grpSpPr>
                      <wps:wsp>
                        <wps:cNvPr id="56" name="任意多边形 204"/>
                        <wps:cNvSpPr/>
                        <wps:spPr>
                          <a:xfrm>
                            <a:off x="834" y="137"/>
                            <a:ext cx="95" cy="2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92" y="268"/>
                                </a:lnTo>
                                <a:lnTo>
                                  <a:pt x="66" y="236"/>
                                </a:lnTo>
                                <a:lnTo>
                                  <a:pt x="47" y="203"/>
                                </a:lnTo>
                                <a:lnTo>
                                  <a:pt x="36" y="167"/>
                                </a:lnTo>
                                <a:lnTo>
                                  <a:pt x="32" y="130"/>
                                </a:lnTo>
                                <a:lnTo>
                                  <a:pt x="33" y="106"/>
                                </a:lnTo>
                                <a:lnTo>
                                  <a:pt x="54" y="47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任意多边形 205"/>
                        <wps:cNvSpPr/>
                        <wps:spPr>
                          <a:xfrm>
                            <a:off x="-70" y="9023"/>
                            <a:ext cx="272" cy="2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2" h="251">
                                <a:moveTo>
                                  <a:pt x="1106" y="-8633"/>
                                </a:moveTo>
                                <a:lnTo>
                                  <a:pt x="1308" y="-8633"/>
                                </a:lnTo>
                                <a:lnTo>
                                  <a:pt x="1308" y="-8653"/>
                                </a:lnTo>
                                <a:lnTo>
                                  <a:pt x="1230" y="-8653"/>
                                </a:lnTo>
                                <a:lnTo>
                                  <a:pt x="1230" y="-8750"/>
                                </a:lnTo>
                                <a:lnTo>
                                  <a:pt x="1294" y="-8750"/>
                                </a:lnTo>
                                <a:lnTo>
                                  <a:pt x="1294" y="-8771"/>
                                </a:lnTo>
                                <a:lnTo>
                                  <a:pt x="1230" y="-8771"/>
                                </a:lnTo>
                                <a:lnTo>
                                  <a:pt x="1230" y="-8853"/>
                                </a:lnTo>
                                <a:lnTo>
                                  <a:pt x="1303" y="-8853"/>
                                </a:lnTo>
                                <a:lnTo>
                                  <a:pt x="1303" y="-8873"/>
                                </a:lnTo>
                                <a:lnTo>
                                  <a:pt x="1121" y="-8873"/>
                                </a:lnTo>
                                <a:lnTo>
                                  <a:pt x="1121" y="-8853"/>
                                </a:lnTo>
                                <a:lnTo>
                                  <a:pt x="1208" y="-8853"/>
                                </a:lnTo>
                                <a:lnTo>
                                  <a:pt x="1208" y="-8653"/>
                                </a:lnTo>
                                <a:lnTo>
                                  <a:pt x="1165" y="-8653"/>
                                </a:lnTo>
                                <a:lnTo>
                                  <a:pt x="1165" y="-8804"/>
                                </a:lnTo>
                                <a:lnTo>
                                  <a:pt x="1144" y="-8804"/>
                                </a:lnTo>
                                <a:lnTo>
                                  <a:pt x="1144" y="-8653"/>
                                </a:lnTo>
                                <a:lnTo>
                                  <a:pt x="1106" y="-8653"/>
                                </a:lnTo>
                                <a:lnTo>
                                  <a:pt x="1106" y="-8633"/>
                                </a:lnTo>
                                <a:close/>
                                <a:moveTo>
                                  <a:pt x="1091" y="-8689"/>
                                </a:moveTo>
                                <a:lnTo>
                                  <a:pt x="1091" y="-8796"/>
                                </a:lnTo>
                                <a:lnTo>
                                  <a:pt x="1037" y="-8796"/>
                                </a:lnTo>
                                <a:lnTo>
                                  <a:pt x="1037" y="-8776"/>
                                </a:lnTo>
                                <a:lnTo>
                                  <a:pt x="1070" y="-8776"/>
                                </a:lnTo>
                                <a:lnTo>
                                  <a:pt x="1070" y="-8691"/>
                                </a:lnTo>
                                <a:lnTo>
                                  <a:pt x="1070" y="-8680"/>
                                </a:lnTo>
                                <a:lnTo>
                                  <a:pt x="1067" y="-8671"/>
                                </a:lnTo>
                                <a:lnTo>
                                  <a:pt x="1061" y="-8663"/>
                                </a:lnTo>
                                <a:lnTo>
                                  <a:pt x="1077" y="-8646"/>
                                </a:lnTo>
                                <a:lnTo>
                                  <a:pt x="1086" y="-8656"/>
                                </a:lnTo>
                                <a:lnTo>
                                  <a:pt x="1098" y="-8668"/>
                                </a:lnTo>
                                <a:lnTo>
                                  <a:pt x="1111" y="-8682"/>
                                </a:lnTo>
                                <a:lnTo>
                                  <a:pt x="1127" y="-8698"/>
                                </a:lnTo>
                                <a:lnTo>
                                  <a:pt x="1124" y="-8707"/>
                                </a:lnTo>
                                <a:lnTo>
                                  <a:pt x="1123" y="-8715"/>
                                </a:lnTo>
                                <a:lnTo>
                                  <a:pt x="1122" y="-8722"/>
                                </a:lnTo>
                                <a:lnTo>
                                  <a:pt x="1113" y="-8712"/>
                                </a:lnTo>
                                <a:lnTo>
                                  <a:pt x="1105" y="-8703"/>
                                </a:lnTo>
                                <a:lnTo>
                                  <a:pt x="1097" y="-8696"/>
                                </a:lnTo>
                                <a:lnTo>
                                  <a:pt x="1091" y="-8689"/>
                                </a:lnTo>
                                <a:close/>
                                <a:moveTo>
                                  <a:pt x="1046" y="-8868"/>
                                </a:moveTo>
                                <a:lnTo>
                                  <a:pt x="1058" y="-8856"/>
                                </a:lnTo>
                                <a:lnTo>
                                  <a:pt x="1070" y="-8843"/>
                                </a:lnTo>
                                <a:lnTo>
                                  <a:pt x="1080" y="-8831"/>
                                </a:lnTo>
                                <a:lnTo>
                                  <a:pt x="1089" y="-8820"/>
                                </a:lnTo>
                                <a:lnTo>
                                  <a:pt x="1108" y="-8836"/>
                                </a:lnTo>
                                <a:lnTo>
                                  <a:pt x="1100" y="-8844"/>
                                </a:lnTo>
                                <a:lnTo>
                                  <a:pt x="1090" y="-8855"/>
                                </a:lnTo>
                                <a:lnTo>
                                  <a:pt x="1078" y="-8868"/>
                                </a:lnTo>
                                <a:lnTo>
                                  <a:pt x="1063" y="-8883"/>
                                </a:lnTo>
                                <a:lnTo>
                                  <a:pt x="1046" y="-8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" name="任意多边形 206"/>
                        <wps:cNvSpPr/>
                        <wps:spPr>
                          <a:xfrm>
                            <a:off x="0" y="9128"/>
                            <a:ext cx="256" cy="2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6" h="267">
                                <a:moveTo>
                                  <a:pt x="1258" y="-8844"/>
                                </a:moveTo>
                                <a:lnTo>
                                  <a:pt x="1361" y="-8844"/>
                                </a:lnTo>
                                <a:lnTo>
                                  <a:pt x="1361" y="-8723"/>
                                </a:lnTo>
                                <a:lnTo>
                                  <a:pt x="1383" y="-8723"/>
                                </a:lnTo>
                                <a:lnTo>
                                  <a:pt x="1383" y="-8844"/>
                                </a:lnTo>
                                <a:lnTo>
                                  <a:pt x="1488" y="-8844"/>
                                </a:lnTo>
                                <a:lnTo>
                                  <a:pt x="1488" y="-8833"/>
                                </a:lnTo>
                                <a:lnTo>
                                  <a:pt x="1487" y="-8823"/>
                                </a:lnTo>
                                <a:lnTo>
                                  <a:pt x="1487" y="-8813"/>
                                </a:lnTo>
                                <a:lnTo>
                                  <a:pt x="1487" y="-8803"/>
                                </a:lnTo>
                                <a:lnTo>
                                  <a:pt x="1486" y="-8786"/>
                                </a:lnTo>
                                <a:lnTo>
                                  <a:pt x="1478" y="-8778"/>
                                </a:lnTo>
                                <a:lnTo>
                                  <a:pt x="1463" y="-8778"/>
                                </a:lnTo>
                                <a:lnTo>
                                  <a:pt x="1452" y="-8779"/>
                                </a:lnTo>
                                <a:lnTo>
                                  <a:pt x="1440" y="-8779"/>
                                </a:lnTo>
                                <a:lnTo>
                                  <a:pt x="1428" y="-8781"/>
                                </a:lnTo>
                                <a:lnTo>
                                  <a:pt x="1416" y="-8783"/>
                                </a:lnTo>
                                <a:lnTo>
                                  <a:pt x="1417" y="-8775"/>
                                </a:lnTo>
                                <a:lnTo>
                                  <a:pt x="1419" y="-8767"/>
                                </a:lnTo>
                                <a:lnTo>
                                  <a:pt x="1420" y="-8759"/>
                                </a:lnTo>
                                <a:lnTo>
                                  <a:pt x="1432" y="-8758"/>
                                </a:lnTo>
                                <a:lnTo>
                                  <a:pt x="1443" y="-8757"/>
                                </a:lnTo>
                                <a:lnTo>
                                  <a:pt x="1455" y="-8757"/>
                                </a:lnTo>
                                <a:lnTo>
                                  <a:pt x="1466" y="-8757"/>
                                </a:lnTo>
                                <a:lnTo>
                                  <a:pt x="1484" y="-8760"/>
                                </a:lnTo>
                                <a:lnTo>
                                  <a:pt x="1497" y="-8768"/>
                                </a:lnTo>
                                <a:lnTo>
                                  <a:pt x="1505" y="-8782"/>
                                </a:lnTo>
                                <a:lnTo>
                                  <a:pt x="1508" y="-8802"/>
                                </a:lnTo>
                                <a:lnTo>
                                  <a:pt x="1509" y="-8818"/>
                                </a:lnTo>
                                <a:lnTo>
                                  <a:pt x="1509" y="-8833"/>
                                </a:lnTo>
                                <a:lnTo>
                                  <a:pt x="1510" y="-8849"/>
                                </a:lnTo>
                                <a:lnTo>
                                  <a:pt x="1510" y="-8864"/>
                                </a:lnTo>
                                <a:lnTo>
                                  <a:pt x="1473" y="-8864"/>
                                </a:lnTo>
                                <a:lnTo>
                                  <a:pt x="1478" y="-8943"/>
                                </a:lnTo>
                                <a:lnTo>
                                  <a:pt x="1383" y="-8943"/>
                                </a:lnTo>
                                <a:lnTo>
                                  <a:pt x="1383" y="-8990"/>
                                </a:lnTo>
                                <a:lnTo>
                                  <a:pt x="1361" y="-8990"/>
                                </a:lnTo>
                                <a:lnTo>
                                  <a:pt x="1361" y="-8943"/>
                                </a:lnTo>
                                <a:lnTo>
                                  <a:pt x="1276" y="-8943"/>
                                </a:lnTo>
                                <a:lnTo>
                                  <a:pt x="1276" y="-8922"/>
                                </a:lnTo>
                                <a:lnTo>
                                  <a:pt x="1361" y="-8922"/>
                                </a:lnTo>
                                <a:lnTo>
                                  <a:pt x="1361" y="-8864"/>
                                </a:lnTo>
                                <a:lnTo>
                                  <a:pt x="1258" y="-8864"/>
                                </a:lnTo>
                                <a:lnTo>
                                  <a:pt x="1258" y="-8844"/>
                                </a:lnTo>
                                <a:close/>
                                <a:moveTo>
                                  <a:pt x="1451" y="-8864"/>
                                </a:moveTo>
                                <a:lnTo>
                                  <a:pt x="1383" y="-8864"/>
                                </a:lnTo>
                                <a:lnTo>
                                  <a:pt x="1383" y="-8922"/>
                                </a:lnTo>
                                <a:lnTo>
                                  <a:pt x="1454" y="-8922"/>
                                </a:lnTo>
                                <a:lnTo>
                                  <a:pt x="1451" y="-8864"/>
                                </a:lnTo>
                                <a:close/>
                                <a:moveTo>
                                  <a:pt x="1498" y="-8935"/>
                                </a:moveTo>
                                <a:lnTo>
                                  <a:pt x="1513" y="-8952"/>
                                </a:lnTo>
                                <a:lnTo>
                                  <a:pt x="1501" y="-8961"/>
                                </a:lnTo>
                                <a:lnTo>
                                  <a:pt x="1488" y="-8970"/>
                                </a:lnTo>
                                <a:lnTo>
                                  <a:pt x="1475" y="-8980"/>
                                </a:lnTo>
                                <a:lnTo>
                                  <a:pt x="1461" y="-8989"/>
                                </a:lnTo>
                                <a:lnTo>
                                  <a:pt x="1448" y="-8974"/>
                                </a:lnTo>
                                <a:lnTo>
                                  <a:pt x="1462" y="-8964"/>
                                </a:lnTo>
                                <a:lnTo>
                                  <a:pt x="1475" y="-8954"/>
                                </a:lnTo>
                                <a:lnTo>
                                  <a:pt x="1487" y="-8944"/>
                                </a:lnTo>
                                <a:lnTo>
                                  <a:pt x="1498" y="-8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任意多边形 207"/>
                        <wps:cNvSpPr/>
                        <wps:spPr>
                          <a:xfrm>
                            <a:off x="-131" y="9078"/>
                            <a:ext cx="273" cy="2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3" h="264">
                                <a:moveTo>
                                  <a:pt x="1802" y="-8740"/>
                                </a:moveTo>
                                <a:lnTo>
                                  <a:pt x="1822" y="-8740"/>
                                </a:lnTo>
                                <a:lnTo>
                                  <a:pt x="1822" y="-8853"/>
                                </a:lnTo>
                                <a:lnTo>
                                  <a:pt x="1911" y="-8853"/>
                                </a:lnTo>
                                <a:lnTo>
                                  <a:pt x="1911" y="-8741"/>
                                </a:lnTo>
                                <a:lnTo>
                                  <a:pt x="1931" y="-8741"/>
                                </a:lnTo>
                                <a:lnTo>
                                  <a:pt x="1931" y="-8872"/>
                                </a:lnTo>
                                <a:lnTo>
                                  <a:pt x="1868" y="-8872"/>
                                </a:lnTo>
                                <a:lnTo>
                                  <a:pt x="1875" y="-8909"/>
                                </a:lnTo>
                                <a:lnTo>
                                  <a:pt x="1943" y="-8909"/>
                                </a:lnTo>
                                <a:lnTo>
                                  <a:pt x="1943" y="-8928"/>
                                </a:lnTo>
                                <a:lnTo>
                                  <a:pt x="1791" y="-8928"/>
                                </a:lnTo>
                                <a:lnTo>
                                  <a:pt x="1791" y="-8909"/>
                                </a:lnTo>
                                <a:lnTo>
                                  <a:pt x="1853" y="-8909"/>
                                </a:lnTo>
                                <a:lnTo>
                                  <a:pt x="1847" y="-8872"/>
                                </a:lnTo>
                                <a:lnTo>
                                  <a:pt x="1802" y="-8872"/>
                                </a:lnTo>
                                <a:lnTo>
                                  <a:pt x="1802" y="-8740"/>
                                </a:lnTo>
                                <a:close/>
                                <a:moveTo>
                                  <a:pt x="1682" y="-8807"/>
                                </a:moveTo>
                                <a:lnTo>
                                  <a:pt x="1705" y="-8807"/>
                                </a:lnTo>
                                <a:lnTo>
                                  <a:pt x="1704" y="-8785"/>
                                </a:lnTo>
                                <a:lnTo>
                                  <a:pt x="1703" y="-8767"/>
                                </a:lnTo>
                                <a:lnTo>
                                  <a:pt x="1700" y="-8751"/>
                                </a:lnTo>
                                <a:lnTo>
                                  <a:pt x="1697" y="-8738"/>
                                </a:lnTo>
                                <a:lnTo>
                                  <a:pt x="1693" y="-8726"/>
                                </a:lnTo>
                                <a:lnTo>
                                  <a:pt x="1688" y="-8713"/>
                                </a:lnTo>
                                <a:lnTo>
                                  <a:pt x="1680" y="-8701"/>
                                </a:lnTo>
                                <a:lnTo>
                                  <a:pt x="1671" y="-8689"/>
                                </a:lnTo>
                                <a:lnTo>
                                  <a:pt x="1677" y="-8683"/>
                                </a:lnTo>
                                <a:lnTo>
                                  <a:pt x="1681" y="-8678"/>
                                </a:lnTo>
                                <a:lnTo>
                                  <a:pt x="1685" y="-8673"/>
                                </a:lnTo>
                                <a:lnTo>
                                  <a:pt x="1696" y="-8688"/>
                                </a:lnTo>
                                <a:lnTo>
                                  <a:pt x="1705" y="-8703"/>
                                </a:lnTo>
                                <a:lnTo>
                                  <a:pt x="1711" y="-8717"/>
                                </a:lnTo>
                                <a:lnTo>
                                  <a:pt x="1716" y="-8731"/>
                                </a:lnTo>
                                <a:lnTo>
                                  <a:pt x="1719" y="-8746"/>
                                </a:lnTo>
                                <a:lnTo>
                                  <a:pt x="1721" y="-8763"/>
                                </a:lnTo>
                                <a:lnTo>
                                  <a:pt x="1723" y="-8783"/>
                                </a:lnTo>
                                <a:lnTo>
                                  <a:pt x="1724" y="-8807"/>
                                </a:lnTo>
                                <a:lnTo>
                                  <a:pt x="1759" y="-8807"/>
                                </a:lnTo>
                                <a:lnTo>
                                  <a:pt x="1758" y="-8781"/>
                                </a:lnTo>
                                <a:lnTo>
                                  <a:pt x="1758" y="-8758"/>
                                </a:lnTo>
                                <a:lnTo>
                                  <a:pt x="1757" y="-8739"/>
                                </a:lnTo>
                                <a:lnTo>
                                  <a:pt x="1756" y="-8723"/>
                                </a:lnTo>
                                <a:lnTo>
                                  <a:pt x="1756" y="-8708"/>
                                </a:lnTo>
                                <a:lnTo>
                                  <a:pt x="1751" y="-8701"/>
                                </a:lnTo>
                                <a:lnTo>
                                  <a:pt x="1741" y="-8701"/>
                                </a:lnTo>
                                <a:lnTo>
                                  <a:pt x="1734" y="-8701"/>
                                </a:lnTo>
                                <a:lnTo>
                                  <a:pt x="1725" y="-8701"/>
                                </a:lnTo>
                                <a:lnTo>
                                  <a:pt x="1715" y="-8702"/>
                                </a:lnTo>
                                <a:lnTo>
                                  <a:pt x="1717" y="-8695"/>
                                </a:lnTo>
                                <a:lnTo>
                                  <a:pt x="1718" y="-8688"/>
                                </a:lnTo>
                                <a:lnTo>
                                  <a:pt x="1719" y="-8682"/>
                                </a:lnTo>
                                <a:lnTo>
                                  <a:pt x="1728" y="-8682"/>
                                </a:lnTo>
                                <a:lnTo>
                                  <a:pt x="1737" y="-8682"/>
                                </a:lnTo>
                                <a:lnTo>
                                  <a:pt x="1746" y="-8682"/>
                                </a:lnTo>
                                <a:lnTo>
                                  <a:pt x="1759" y="-8684"/>
                                </a:lnTo>
                                <a:lnTo>
                                  <a:pt x="1768" y="-8692"/>
                                </a:lnTo>
                                <a:lnTo>
                                  <a:pt x="1774" y="-8705"/>
                                </a:lnTo>
                                <a:lnTo>
                                  <a:pt x="1776" y="-8724"/>
                                </a:lnTo>
                                <a:lnTo>
                                  <a:pt x="1777" y="-8749"/>
                                </a:lnTo>
                                <a:lnTo>
                                  <a:pt x="1778" y="-8774"/>
                                </a:lnTo>
                                <a:lnTo>
                                  <a:pt x="1778" y="-8800"/>
                                </a:lnTo>
                                <a:lnTo>
                                  <a:pt x="1779" y="-8825"/>
                                </a:lnTo>
                                <a:lnTo>
                                  <a:pt x="1682" y="-8825"/>
                                </a:lnTo>
                                <a:lnTo>
                                  <a:pt x="1682" y="-8807"/>
                                </a:lnTo>
                                <a:close/>
                                <a:moveTo>
                                  <a:pt x="1857" y="-8810"/>
                                </a:moveTo>
                                <a:lnTo>
                                  <a:pt x="1856" y="-8788"/>
                                </a:lnTo>
                                <a:lnTo>
                                  <a:pt x="1853" y="-8768"/>
                                </a:lnTo>
                                <a:lnTo>
                                  <a:pt x="1848" y="-8752"/>
                                </a:lnTo>
                                <a:lnTo>
                                  <a:pt x="1841" y="-8738"/>
                                </a:lnTo>
                                <a:lnTo>
                                  <a:pt x="1830" y="-8725"/>
                                </a:lnTo>
                                <a:lnTo>
                                  <a:pt x="1816" y="-8712"/>
                                </a:lnTo>
                                <a:lnTo>
                                  <a:pt x="1799" y="-8700"/>
                                </a:lnTo>
                                <a:lnTo>
                                  <a:pt x="1779" y="-8689"/>
                                </a:lnTo>
                                <a:lnTo>
                                  <a:pt x="1782" y="-8686"/>
                                </a:lnTo>
                                <a:lnTo>
                                  <a:pt x="1787" y="-8680"/>
                                </a:lnTo>
                                <a:lnTo>
                                  <a:pt x="1794" y="-8671"/>
                                </a:lnTo>
                                <a:lnTo>
                                  <a:pt x="1815" y="-8684"/>
                                </a:lnTo>
                                <a:lnTo>
                                  <a:pt x="1833" y="-8697"/>
                                </a:lnTo>
                                <a:lnTo>
                                  <a:pt x="1848" y="-8711"/>
                                </a:lnTo>
                                <a:lnTo>
                                  <a:pt x="1858" y="-8726"/>
                                </a:lnTo>
                                <a:lnTo>
                                  <a:pt x="1859" y="-8726"/>
                                </a:lnTo>
                                <a:lnTo>
                                  <a:pt x="1860" y="-8727"/>
                                </a:lnTo>
                                <a:lnTo>
                                  <a:pt x="1860" y="-8728"/>
                                </a:lnTo>
                                <a:lnTo>
                                  <a:pt x="1879" y="-8714"/>
                                </a:lnTo>
                                <a:lnTo>
                                  <a:pt x="1896" y="-8700"/>
                                </a:lnTo>
                                <a:lnTo>
                                  <a:pt x="1912" y="-8687"/>
                                </a:lnTo>
                                <a:lnTo>
                                  <a:pt x="1928" y="-8673"/>
                                </a:lnTo>
                                <a:lnTo>
                                  <a:pt x="1943" y="-8690"/>
                                </a:lnTo>
                                <a:lnTo>
                                  <a:pt x="1926" y="-8704"/>
                                </a:lnTo>
                                <a:lnTo>
                                  <a:pt x="1908" y="-8718"/>
                                </a:lnTo>
                                <a:lnTo>
                                  <a:pt x="1889" y="-8732"/>
                                </a:lnTo>
                                <a:lnTo>
                                  <a:pt x="1868" y="-8747"/>
                                </a:lnTo>
                                <a:lnTo>
                                  <a:pt x="1872" y="-8760"/>
                                </a:lnTo>
                                <a:lnTo>
                                  <a:pt x="1875" y="-8775"/>
                                </a:lnTo>
                                <a:lnTo>
                                  <a:pt x="1876" y="-8791"/>
                                </a:lnTo>
                                <a:lnTo>
                                  <a:pt x="1877" y="-8809"/>
                                </a:lnTo>
                                <a:lnTo>
                                  <a:pt x="1877" y="-8842"/>
                                </a:lnTo>
                                <a:lnTo>
                                  <a:pt x="1857" y="-8842"/>
                                </a:lnTo>
                                <a:lnTo>
                                  <a:pt x="1857" y="-8810"/>
                                </a:lnTo>
                                <a:close/>
                                <a:moveTo>
                                  <a:pt x="1687" y="-8829"/>
                                </a:moveTo>
                                <a:lnTo>
                                  <a:pt x="1698" y="-8850"/>
                                </a:lnTo>
                                <a:lnTo>
                                  <a:pt x="1708" y="-8873"/>
                                </a:lnTo>
                                <a:lnTo>
                                  <a:pt x="1717" y="-8898"/>
                                </a:lnTo>
                                <a:lnTo>
                                  <a:pt x="1726" y="-8925"/>
                                </a:lnTo>
                                <a:lnTo>
                                  <a:pt x="1706" y="-8930"/>
                                </a:lnTo>
                                <a:lnTo>
                                  <a:pt x="1698" y="-8904"/>
                                </a:lnTo>
                                <a:lnTo>
                                  <a:pt x="1690" y="-8882"/>
                                </a:lnTo>
                                <a:lnTo>
                                  <a:pt x="1681" y="-8862"/>
                                </a:lnTo>
                                <a:lnTo>
                                  <a:pt x="1672" y="-8846"/>
                                </a:lnTo>
                                <a:lnTo>
                                  <a:pt x="1676" y="-8842"/>
                                </a:lnTo>
                                <a:lnTo>
                                  <a:pt x="1681" y="-8837"/>
                                </a:lnTo>
                                <a:lnTo>
                                  <a:pt x="1687" y="-8829"/>
                                </a:lnTo>
                                <a:close/>
                                <a:moveTo>
                                  <a:pt x="1774" y="-8844"/>
                                </a:moveTo>
                                <a:lnTo>
                                  <a:pt x="1792" y="-8852"/>
                                </a:lnTo>
                                <a:lnTo>
                                  <a:pt x="1783" y="-8876"/>
                                </a:lnTo>
                                <a:lnTo>
                                  <a:pt x="1773" y="-8898"/>
                                </a:lnTo>
                                <a:lnTo>
                                  <a:pt x="1764" y="-8917"/>
                                </a:lnTo>
                                <a:lnTo>
                                  <a:pt x="1754" y="-8935"/>
                                </a:lnTo>
                                <a:lnTo>
                                  <a:pt x="1737" y="-8928"/>
                                </a:lnTo>
                                <a:lnTo>
                                  <a:pt x="1746" y="-8910"/>
                                </a:lnTo>
                                <a:lnTo>
                                  <a:pt x="1755" y="-8890"/>
                                </a:lnTo>
                                <a:lnTo>
                                  <a:pt x="1764" y="-8868"/>
                                </a:lnTo>
                                <a:lnTo>
                                  <a:pt x="1774" y="-8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任意多边形 208"/>
                        <wps:cNvSpPr/>
                        <wps:spPr>
                          <a:xfrm>
                            <a:off x="-58" y="9258"/>
                            <a:ext cx="273" cy="2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3" h="271">
                                <a:moveTo>
                                  <a:pt x="1942" y="-9106"/>
                                </a:moveTo>
                                <a:lnTo>
                                  <a:pt x="1920" y="-9112"/>
                                </a:lnTo>
                                <a:lnTo>
                                  <a:pt x="1915" y="-9099"/>
                                </a:lnTo>
                                <a:lnTo>
                                  <a:pt x="1910" y="-9086"/>
                                </a:lnTo>
                                <a:lnTo>
                                  <a:pt x="1905" y="-9073"/>
                                </a:lnTo>
                                <a:lnTo>
                                  <a:pt x="1899" y="-9060"/>
                                </a:lnTo>
                                <a:lnTo>
                                  <a:pt x="1899" y="-9039"/>
                                </a:lnTo>
                                <a:lnTo>
                                  <a:pt x="1975" y="-9039"/>
                                </a:lnTo>
                                <a:lnTo>
                                  <a:pt x="1959" y="-8991"/>
                                </a:lnTo>
                                <a:lnTo>
                                  <a:pt x="1938" y="-8949"/>
                                </a:lnTo>
                                <a:lnTo>
                                  <a:pt x="1913" y="-8912"/>
                                </a:lnTo>
                                <a:lnTo>
                                  <a:pt x="1884" y="-8881"/>
                                </a:lnTo>
                                <a:lnTo>
                                  <a:pt x="1889" y="-8876"/>
                                </a:lnTo>
                                <a:lnTo>
                                  <a:pt x="1894" y="-8870"/>
                                </a:lnTo>
                                <a:lnTo>
                                  <a:pt x="1899" y="-8863"/>
                                </a:lnTo>
                                <a:lnTo>
                                  <a:pt x="1923" y="-8888"/>
                                </a:lnTo>
                                <a:lnTo>
                                  <a:pt x="1945" y="-8917"/>
                                </a:lnTo>
                                <a:lnTo>
                                  <a:pt x="1964" y="-8950"/>
                                </a:lnTo>
                                <a:lnTo>
                                  <a:pt x="1980" y="-8986"/>
                                </a:lnTo>
                                <a:lnTo>
                                  <a:pt x="1989" y="-8963"/>
                                </a:lnTo>
                                <a:lnTo>
                                  <a:pt x="2001" y="-8943"/>
                                </a:lnTo>
                                <a:lnTo>
                                  <a:pt x="2015" y="-8925"/>
                                </a:lnTo>
                                <a:lnTo>
                                  <a:pt x="2032" y="-8908"/>
                                </a:lnTo>
                                <a:lnTo>
                                  <a:pt x="2013" y="-8898"/>
                                </a:lnTo>
                                <a:lnTo>
                                  <a:pt x="1990" y="-8889"/>
                                </a:lnTo>
                                <a:lnTo>
                                  <a:pt x="1963" y="-8880"/>
                                </a:lnTo>
                                <a:lnTo>
                                  <a:pt x="1931" y="-8871"/>
                                </a:lnTo>
                                <a:lnTo>
                                  <a:pt x="1937" y="-8865"/>
                                </a:lnTo>
                                <a:lnTo>
                                  <a:pt x="1942" y="-8858"/>
                                </a:lnTo>
                                <a:lnTo>
                                  <a:pt x="1948" y="-8851"/>
                                </a:lnTo>
                                <a:lnTo>
                                  <a:pt x="1979" y="-8861"/>
                                </a:lnTo>
                                <a:lnTo>
                                  <a:pt x="2006" y="-8872"/>
                                </a:lnTo>
                                <a:lnTo>
                                  <a:pt x="2030" y="-8884"/>
                                </a:lnTo>
                                <a:lnTo>
                                  <a:pt x="2049" y="-8895"/>
                                </a:lnTo>
                                <a:lnTo>
                                  <a:pt x="2071" y="-8882"/>
                                </a:lnTo>
                                <a:lnTo>
                                  <a:pt x="2093" y="-8871"/>
                                </a:lnTo>
                                <a:lnTo>
                                  <a:pt x="2115" y="-8861"/>
                                </a:lnTo>
                                <a:lnTo>
                                  <a:pt x="2137" y="-8853"/>
                                </a:lnTo>
                                <a:lnTo>
                                  <a:pt x="2142" y="-8859"/>
                                </a:lnTo>
                                <a:lnTo>
                                  <a:pt x="2148" y="-8867"/>
                                </a:lnTo>
                                <a:lnTo>
                                  <a:pt x="2156" y="-8876"/>
                                </a:lnTo>
                                <a:lnTo>
                                  <a:pt x="2132" y="-8881"/>
                                </a:lnTo>
                                <a:lnTo>
                                  <a:pt x="2109" y="-8889"/>
                                </a:lnTo>
                                <a:lnTo>
                                  <a:pt x="2087" y="-8898"/>
                                </a:lnTo>
                                <a:lnTo>
                                  <a:pt x="2067" y="-8908"/>
                                </a:lnTo>
                                <a:lnTo>
                                  <a:pt x="2085" y="-8925"/>
                                </a:lnTo>
                                <a:lnTo>
                                  <a:pt x="2100" y="-8944"/>
                                </a:lnTo>
                                <a:lnTo>
                                  <a:pt x="2113" y="-8964"/>
                                </a:lnTo>
                                <a:lnTo>
                                  <a:pt x="2123" y="-8986"/>
                                </a:lnTo>
                                <a:lnTo>
                                  <a:pt x="2123" y="-9005"/>
                                </a:lnTo>
                                <a:lnTo>
                                  <a:pt x="1987" y="-9005"/>
                                </a:lnTo>
                                <a:lnTo>
                                  <a:pt x="1991" y="-9016"/>
                                </a:lnTo>
                                <a:lnTo>
                                  <a:pt x="1995" y="-9027"/>
                                </a:lnTo>
                                <a:lnTo>
                                  <a:pt x="1998" y="-9039"/>
                                </a:lnTo>
                                <a:lnTo>
                                  <a:pt x="2155" y="-9039"/>
                                </a:lnTo>
                                <a:lnTo>
                                  <a:pt x="2155" y="-9059"/>
                                </a:lnTo>
                                <a:lnTo>
                                  <a:pt x="2003" y="-9059"/>
                                </a:lnTo>
                                <a:lnTo>
                                  <a:pt x="2007" y="-9074"/>
                                </a:lnTo>
                                <a:lnTo>
                                  <a:pt x="2010" y="-9088"/>
                                </a:lnTo>
                                <a:lnTo>
                                  <a:pt x="2012" y="-9103"/>
                                </a:lnTo>
                                <a:lnTo>
                                  <a:pt x="2015" y="-9119"/>
                                </a:lnTo>
                                <a:lnTo>
                                  <a:pt x="1992" y="-9122"/>
                                </a:lnTo>
                                <a:lnTo>
                                  <a:pt x="1989" y="-9105"/>
                                </a:lnTo>
                                <a:lnTo>
                                  <a:pt x="1986" y="-9089"/>
                                </a:lnTo>
                                <a:lnTo>
                                  <a:pt x="1983" y="-9074"/>
                                </a:lnTo>
                                <a:lnTo>
                                  <a:pt x="1980" y="-9059"/>
                                </a:lnTo>
                                <a:lnTo>
                                  <a:pt x="1922" y="-9059"/>
                                </a:lnTo>
                                <a:lnTo>
                                  <a:pt x="1927" y="-9071"/>
                                </a:lnTo>
                                <a:lnTo>
                                  <a:pt x="1932" y="-9082"/>
                                </a:lnTo>
                                <a:lnTo>
                                  <a:pt x="1937" y="-9094"/>
                                </a:lnTo>
                                <a:lnTo>
                                  <a:pt x="1942" y="-9106"/>
                                </a:lnTo>
                                <a:close/>
                                <a:moveTo>
                                  <a:pt x="2049" y="-8920"/>
                                </a:moveTo>
                                <a:lnTo>
                                  <a:pt x="2032" y="-8935"/>
                                </a:lnTo>
                                <a:lnTo>
                                  <a:pt x="2019" y="-8950"/>
                                </a:lnTo>
                                <a:lnTo>
                                  <a:pt x="2008" y="-8967"/>
                                </a:lnTo>
                                <a:lnTo>
                                  <a:pt x="2000" y="-8986"/>
                                </a:lnTo>
                                <a:lnTo>
                                  <a:pt x="2099" y="-8986"/>
                                </a:lnTo>
                                <a:lnTo>
                                  <a:pt x="2090" y="-8968"/>
                                </a:lnTo>
                                <a:lnTo>
                                  <a:pt x="2079" y="-8951"/>
                                </a:lnTo>
                                <a:lnTo>
                                  <a:pt x="2065" y="-8935"/>
                                </a:lnTo>
                                <a:lnTo>
                                  <a:pt x="2049" y="-8920"/>
                                </a:lnTo>
                                <a:close/>
                                <a:moveTo>
                                  <a:pt x="2106" y="-9065"/>
                                </a:moveTo>
                                <a:lnTo>
                                  <a:pt x="2120" y="-9083"/>
                                </a:lnTo>
                                <a:lnTo>
                                  <a:pt x="2108" y="-9092"/>
                                </a:lnTo>
                                <a:lnTo>
                                  <a:pt x="2095" y="-9101"/>
                                </a:lnTo>
                                <a:lnTo>
                                  <a:pt x="2082" y="-9110"/>
                                </a:lnTo>
                                <a:lnTo>
                                  <a:pt x="2069" y="-9118"/>
                                </a:lnTo>
                                <a:lnTo>
                                  <a:pt x="2057" y="-9103"/>
                                </a:lnTo>
                                <a:lnTo>
                                  <a:pt x="2069" y="-9094"/>
                                </a:lnTo>
                                <a:lnTo>
                                  <a:pt x="2082" y="-9085"/>
                                </a:lnTo>
                                <a:lnTo>
                                  <a:pt x="2094" y="-9075"/>
                                </a:lnTo>
                                <a:lnTo>
                                  <a:pt x="2106" y="-9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" name="任意多边形 209"/>
                        <wps:cNvSpPr/>
                        <wps:spPr>
                          <a:xfrm>
                            <a:off x="2138" y="137"/>
                            <a:ext cx="95" cy="2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5" h="268">
                                <a:moveTo>
                                  <a:pt x="41" y="47"/>
                                </a:moveTo>
                                <a:lnTo>
                                  <a:pt x="50" y="65"/>
                                </a:lnTo>
                                <a:lnTo>
                                  <a:pt x="57" y="84"/>
                                </a:lnTo>
                                <a:lnTo>
                                  <a:pt x="61" y="106"/>
                                </a:lnTo>
                                <a:lnTo>
                                  <a:pt x="62" y="130"/>
                                </a:lnTo>
                                <a:lnTo>
                                  <a:pt x="62" y="144"/>
                                </a:lnTo>
                                <a:lnTo>
                                  <a:pt x="42" y="213"/>
                                </a:lnTo>
                                <a:lnTo>
                                  <a:pt x="2" y="268"/>
                                </a:lnTo>
                                <a:lnTo>
                                  <a:pt x="94" y="268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8"/>
                                </a:lnTo>
                                <a:lnTo>
                                  <a:pt x="20" y="19"/>
                                </a:lnTo>
                                <a:lnTo>
                                  <a:pt x="30" y="32"/>
                                </a:lnTo>
                                <a:lnTo>
                                  <a:pt x="4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6E1B8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3" o:spid="_x0000_s1026" o:spt="203" style="position:absolute;left:0pt;margin-left:41.45pt;margin-top:6.55pt;height:14.1pt;width:70.5pt;mso-position-horizontal-relative:page;z-index:-252143616;mso-width-relative:page;mso-height-relative:page;" coordorigin="829,131" coordsize="1410,282" o:gfxdata="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">
                <o:lock v:ext="edit" aspectratio="f"/>
                <v:shape id="任意多边形 204" o:spid="_x0000_s1026" o:spt="100" style="position:absolute;left:834;top:137;height:268;width:95;" filled="f" stroked="t" coordsize="95,268" o:gfxdata="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gW4UvQAA&#10;ANsAAAAPAAAAAAAAAAEAIAAAACIAAABkcnMvZG93bnJldi54bWxQSwECFAAUAAAACACHTuJAMy8F&#10;njsAAAA5AAAAEAAAAAAAAAABACAAAAAMAQAAZHJzL3NoYXBleG1sLnhtbFBLBQYAAAAABgAGAFsB&#10;AAC2AwAAAAA=&#10;" path="m0,0l0,268,92,268,66,236,47,203,36,167,32,130,33,106,54,47,95,0,0,0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5" o:spid="_x0000_s1026" o:spt="100" style="position:absolute;left:-70;top:9023;height:251;width:272;" filled="f" stroked="t" coordsize="272,251" o:gfxdata="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s73BrsAAADb&#10;AAAADwAAAAAAAAABACAAAAAiAAAAZHJzL2Rvd25yZXYueG1sUEsBAhQAFAAAAAgAh07iQDMvBZ47&#10;AAAAOQAAABAAAAAAAAAAAQAgAAAACgEAAGRycy9zaGFwZXhtbC54bWxQSwUGAAAAAAYABgBbAQAA&#10;tAMAAAAA&#10;" path="m1106,-8633l1308,-8633,1308,-8653,1230,-8653,1230,-8750,1294,-8750,1294,-8771,1230,-8771,1230,-8853,1303,-8853,1303,-8873,1121,-8873,1121,-8853,1208,-8853,1208,-8653,1165,-8653,1165,-8804,1144,-8804,1144,-8653,1106,-8653,1106,-8633xm1091,-8689l1091,-8796,1037,-8796,1037,-8776,1070,-8776,1070,-8691,1070,-8680,1067,-8671,1061,-8663,1077,-8646,1086,-8656,1098,-8668,1111,-8682,1127,-8698,1124,-8707,1123,-8715,1122,-8722,1113,-8712,1105,-8703,1097,-8696,1091,-8689xm1046,-8868l1058,-8856,1070,-8843,1080,-8831,1089,-8820,1108,-8836,1100,-8844,1090,-8855,1078,-8868,1063,-8883,1046,-8868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6" o:spid="_x0000_s1026" o:spt="100" style="position:absolute;left:0;top:9128;height:267;width:256;" filled="f" stroked="t" coordsize="256,267" o:gfxdata="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YeprsAAADb&#10;AAAADwAAAAAAAAABACAAAAAiAAAAZHJzL2Rvd25yZXYueG1sUEsBAhQAFAAAAAgAh07iQDMvBZ47&#10;AAAAOQAAABAAAAAAAAAAAQAgAAAACgEAAGRycy9zaGFwZXhtbC54bWxQSwUGAAAAAAYABgBbAQAA&#10;tAMAAAAA&#10;" path="m1258,-8844l1361,-8844,1361,-8723,1383,-8723,1383,-8844,1488,-8844,1488,-8833,1487,-8823,1487,-8813,1487,-8803,1486,-8786,1478,-8778,1463,-8778,1452,-8779,1440,-8779,1428,-8781,1416,-8783,1417,-8775,1419,-8767,1420,-8759,1432,-8758,1443,-8757,1455,-8757,1466,-8757,1484,-8760,1497,-8768,1505,-8782,1508,-8802,1509,-8818,1509,-8833,1510,-8849,1510,-8864,1473,-8864,1478,-8943,1383,-8943,1383,-8990,1361,-8990,1361,-8943,1276,-8943,1276,-8922,1361,-8922,1361,-8864,1258,-8864,1258,-8844xm1451,-8864l1383,-8864,1383,-8922,1454,-8922,1451,-8864xm1498,-8935l1513,-8952,1501,-8961,1488,-8970,1475,-8980,1461,-8989,1448,-8974,1462,-8964,1475,-8954,1487,-8944,1498,-8935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7" o:spid="_x0000_s1026" o:spt="100" style="position:absolute;left:-131;top:9078;height:264;width:273;" filled="f" stroked="t" coordsize="273,264" o:gfxdata="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XrOULgAAADbAAAA&#10;DwAAAAAAAAABACAAAAAiAAAAZHJzL2Rvd25yZXYueG1sUEsBAhQAFAAAAAgAh07iQDMvBZ47AAAA&#10;OQAAABAAAAAAAAAAAQAgAAAABwEAAGRycy9zaGFwZXhtbC54bWxQSwUGAAAAAAYABgBbAQAAsQMA&#10;AAAA&#10;" path="m1802,-8740l1822,-8740,1822,-8853,1911,-8853,1911,-8741,1931,-8741,1931,-8872,1868,-8872,1875,-8909,1943,-8909,1943,-8928,1791,-8928,1791,-8909,1853,-8909,1847,-8872,1802,-8872,1802,-8740xm1682,-8807l1705,-8807,1704,-8785,1703,-8767,1700,-8751,1697,-8738,1693,-8726,1688,-8713,1680,-8701,1671,-8689,1677,-8683,1681,-8678,1685,-8673,1696,-8688,1705,-8703,1711,-8717,1716,-8731,1719,-8746,1721,-8763,1723,-8783,1724,-8807,1759,-8807,1758,-8781,1758,-8758,1757,-8739,1756,-8723,1756,-8708,1751,-8701,1741,-8701,1734,-8701,1725,-8701,1715,-8702,1717,-8695,1718,-8688,1719,-8682,1728,-8682,1737,-8682,1746,-8682,1759,-8684,1768,-8692,1774,-8705,1776,-8724,1777,-8749,1778,-8774,1778,-8800,1779,-8825,1682,-8825,1682,-8807xm1857,-8810l1856,-8788,1853,-8768,1848,-8752,1841,-8738,1830,-8725,1816,-8712,1799,-8700,1779,-8689,1782,-8686,1787,-8680,1794,-8671,1815,-8684,1833,-8697,1848,-8711,1858,-8726,1859,-8726,1860,-8727,1860,-8728,1879,-8714,1896,-8700,1912,-8687,1928,-8673,1943,-8690,1926,-8704,1908,-8718,1889,-8732,1868,-8747,1872,-8760,1875,-8775,1876,-8791,1877,-8809,1877,-8842,1857,-8842,1857,-8810xm1687,-8829l1698,-8850,1708,-8873,1717,-8898,1726,-8925,1706,-8930,1698,-8904,1690,-8882,1681,-8862,1672,-8846,1676,-8842,1681,-8837,1687,-8829xm1774,-8844l1792,-8852,1783,-8876,1773,-8898,1764,-8917,1754,-8935,1737,-8928,1746,-8910,1755,-8890,1764,-8868,1774,-8844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8" o:spid="_x0000_s1026" o:spt="100" style="position:absolute;left:-58;top:9258;height:271;width:273;" filled="f" stroked="t" coordsize="273,271" o:gfxdata="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LymKtwAAANsAAAAP&#10;AAAAAAAAAAEAIAAAACIAAABkcnMvZG93bnJldi54bWxQSwECFAAUAAAACACHTuJAMy8FnjsAAAA5&#10;AAAAEAAAAAAAAAABACAAAAAGAQAAZHJzL3NoYXBleG1sLnhtbFBLBQYAAAAABgAGAFsBAACwAwAA&#10;AAA=&#10;" path="m1942,-9106l1920,-9112,1915,-9099,1910,-9086,1905,-9073,1899,-9060,1899,-9039,1975,-9039,1959,-8991,1938,-8949,1913,-8912,1884,-8881,1889,-8876,1894,-8870,1899,-8863,1923,-8888,1945,-8917,1964,-8950,1980,-8986,1989,-8963,2001,-8943,2015,-8925,2032,-8908,2013,-8898,1990,-8889,1963,-8880,1931,-8871,1937,-8865,1942,-8858,1948,-8851,1979,-8861,2006,-8872,2030,-8884,2049,-8895,2071,-8882,2093,-8871,2115,-8861,2137,-8853,2142,-8859,2148,-8867,2156,-8876,2132,-8881,2109,-8889,2087,-8898,2067,-8908,2085,-8925,2100,-8944,2113,-8964,2123,-8986,2123,-9005,1987,-9005,1991,-9016,1995,-9027,1998,-9039,2155,-9039,2155,-9059,2003,-9059,2007,-9074,2010,-9088,2012,-9103,2015,-9119,1992,-9122,1989,-9105,1986,-9089,1983,-9074,1980,-9059,1922,-9059,1927,-9071,1932,-9082,1937,-9094,1942,-9106xm2049,-8920l2032,-8935,2019,-8950,2008,-8967,2000,-8986,2099,-8986,2090,-8968,2079,-8951,2065,-8935,2049,-8920xm2106,-9065l2120,-9083,2108,-9092,2095,-9101,2082,-9110,2069,-9118,2057,-9103,2069,-9094,2082,-9085,2094,-9075,2106,-9065xe">
                  <v:fill on="f" focussize="0,0"/>
                  <v:stroke weight="0.5pt" color="#6E1B86" joinstyle="round"/>
                  <v:imagedata o:title=""/>
                  <o:lock v:ext="edit" aspectratio="f"/>
                </v:shape>
                <v:shape id="任意多边形 209" o:spid="_x0000_s1026" o:spt="100" style="position:absolute;left:2138;top:137;height:268;width:95;" filled="f" stroked="t" coordsize="95,268" o:gfxdata="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BDzdvQAA&#10;ANsAAAAPAAAAAAAAAAEAIAAAACIAAABkcnMvZG93bnJldi54bWxQSwECFAAUAAAACACHTuJAMy8F&#10;njsAAAA5AAAAEAAAAAAAAAABACAAAAAMAQAAZHJzL3NoYXBleG1sLnhtbFBLBQYAAAAABgAGAFsB&#10;AAC2AwAAAAA=&#10;" path="m41,47l50,65,57,84,61,106,62,130,62,144,42,213,2,268,94,268,94,0,0,0,10,8,20,19,30,32,41,47xe">
                  <v:fill on="f" focussize="0,0"/>
                  <v:stroke weight="0.5pt" color="#6E1B86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6E1B86"/>
        </w:rPr>
        <w:t>【证书颁发】</w:t>
      </w:r>
    </w:p>
    <w:p>
      <w:pPr>
        <w:pStyle w:val="2"/>
        <w:spacing w:before="22" w:line="194" w:lineRule="auto"/>
        <w:ind w:left="416" w:right="301"/>
      </w:pPr>
      <w:r>
        <w:rPr>
          <w:color w:val="221815"/>
          <w:spacing w:val="-15"/>
        </w:rPr>
        <w:t>修完全部课程合格后，由中心颁发“艺术鉴赏投资与艺术管理高级研修班”结业证书。</w:t>
      </w:r>
      <w:r>
        <w:rPr>
          <w:color w:val="221815"/>
          <w:spacing w:val="7"/>
        </w:rPr>
        <w:t>可登录教育培训中心官网查询。</w:t>
      </w:r>
    </w:p>
    <w:p>
      <w:pPr>
        <w:pStyle w:val="2"/>
        <w:spacing w:before="3"/>
        <w:rPr>
          <w:sz w:val="19"/>
        </w:rPr>
      </w:pPr>
    </w:p>
    <w:p>
      <w:pPr>
        <w:pStyle w:val="2"/>
        <w:spacing w:line="468" w:lineRule="exact"/>
        <w:ind w:left="276"/>
      </w:pPr>
      <w:r>
        <mc:AlternateContent>
          <mc:Choice Requires="wpg">
            <w:drawing>
              <wp:anchor distT="0" distB="0" distL="114300" distR="114300" simplePos="0" relativeHeight="251173888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81280</wp:posOffset>
                </wp:positionV>
                <wp:extent cx="895350" cy="180340"/>
                <wp:effectExtent l="0" t="635" r="0" b="9525"/>
                <wp:wrapNone/>
                <wp:docPr id="66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180340"/>
                          <a:chOff x="829" y="129"/>
                          <a:chExt cx="1410" cy="284"/>
                        </a:xfrm>
                      </wpg:grpSpPr>
                      <pic:pic xmlns:pic="http://schemas.openxmlformats.org/drawingml/2006/picture">
                        <pic:nvPicPr>
                          <pic:cNvPr id="63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29" y="131"/>
                            <a:ext cx="67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534" y="128"/>
                            <a:ext cx="56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33" y="132"/>
                            <a:ext cx="10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10" o:spid="_x0000_s1026" o:spt="203" style="position:absolute;left:0pt;margin-left:41.45pt;margin-top:6.4pt;height:14.2pt;width:70.5pt;mso-position-horizontal-relative:page;z-index:-252142592;mso-width-relative:page;mso-height-relative:page;" coordorigin="829,129" coordsize="1410,284" o:gfxdata="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NydHYcYAAAApAgAAGQAAAGRycy9fcmVscy9lMm9Eb2MueG1sLnJlbHO9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">
                <o:lock v:ext="edit" aspectratio="f"/>
                <v:shape id="图片 211" o:spid="_x0000_s1026" o:spt="75" alt="" type="#_x0000_t75" style="position:absolute;left:829;top:131;height:281;width:675;" filled="f" o:preferrelative="t" stroked="f" coordsize="21600,21600" o:gfxdata="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9Vh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shape id="图片 212" o:spid="_x0000_s1026" o:spt="75" alt="" type="#_x0000_t75" style="position:absolute;left:1534;top:128;height:284;width:569;" filled="f" o:preferrelative="t" stroked="f" coordsize="21600,21600" o:gfxdata="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rzW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213" o:spid="_x0000_s1026" o:spt="75" alt="" type="#_x0000_t75" style="position:absolute;left:2133;top:132;height:278;width:105;" filled="f" o:preferrelative="t" stroked="f" coordsize="21600,21600" o:gfxdata="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CcW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</v:group>
            </w:pict>
          </mc:Fallback>
        </mc:AlternateContent>
      </w:r>
      <w:r>
        <w:rPr>
          <w:color w:val="6E1B86"/>
        </w:rPr>
        <w:t>【报名程序】</w:t>
      </w:r>
    </w:p>
    <w:p>
      <w:pPr>
        <w:pStyle w:val="2"/>
        <w:spacing w:line="420" w:lineRule="exact"/>
        <w:ind w:left="416"/>
      </w:pPr>
      <w:r>
        <w:rPr>
          <w:color w:val="221815"/>
        </w:rPr>
        <w:t>1、咨询报名填表：咨询并索取《报名表》。详细填写《报名表》发至咨询老师。</w:t>
      </w:r>
    </w:p>
    <w:p>
      <w:pPr>
        <w:pStyle w:val="2"/>
        <w:spacing w:line="420" w:lineRule="exact"/>
        <w:ind w:left="416"/>
      </w:pPr>
      <w:r>
        <w:rPr>
          <w:color w:val="221815"/>
        </w:rPr>
        <w:t>2、入学通知：收到报名表和学员资料进行审核，通过后发入学通知。</w:t>
      </w:r>
    </w:p>
    <w:p>
      <w:pPr>
        <w:pStyle w:val="2"/>
        <w:spacing w:line="420" w:lineRule="exact"/>
        <w:ind w:left="416"/>
      </w:pPr>
      <w:r>
        <w:rPr>
          <w:color w:val="221815"/>
        </w:rPr>
        <w:t>3、培训费汇款：收到入学通知 3 天内，学费汇至中心指定帐户，统一开具发票。</w:t>
      </w: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  <w:r>
        <w:rPr>
          <w:color w:val="221815"/>
          <w:spacing w:val="6"/>
        </w:rPr>
        <w:t>4</w:t>
      </w:r>
      <w:r>
        <w:rPr>
          <w:color w:val="221815"/>
          <w:spacing w:val="-13"/>
        </w:rPr>
        <w:t>、学员报到：学员应按入学通知规定时间报到，学员报到应持本人身份证原件与</w:t>
      </w:r>
      <w:r>
        <w:rPr>
          <w:color w:val="221815"/>
          <w:spacing w:val="-12"/>
        </w:rPr>
        <w:t xml:space="preserve">复印件、学历证书复印件，免冠蓝底小二寸照片 </w:t>
      </w:r>
      <w:r>
        <w:rPr>
          <w:color w:val="221815"/>
        </w:rPr>
        <w:t>2</w:t>
      </w:r>
      <w:r>
        <w:rPr>
          <w:color w:val="221815"/>
          <w:spacing w:val="2"/>
        </w:rPr>
        <w:t xml:space="preserve"> 张。</w:t>
      </w: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</w:p>
    <w:p>
      <w:pPr>
        <w:jc w:val="center"/>
        <w:rPr>
          <w:rFonts w:ascii="宋体" w:cs="宋体"/>
          <w:b/>
          <w:bCs/>
          <w:w w:val="90"/>
          <w:kern w:val="0"/>
          <w:sz w:val="44"/>
          <w:szCs w:val="44"/>
        </w:rPr>
      </w:pPr>
      <w:r>
        <w:rPr>
          <w:rFonts w:ascii="宋体" w:cs="宋体"/>
          <w:b/>
          <w:bCs/>
          <w:w w:val="90"/>
          <w:kern w:val="0"/>
          <w:sz w:val="44"/>
          <w:szCs w:val="44"/>
        </w:rPr>
        <w:t>艺术品鉴赏投资</w:t>
      </w:r>
      <w:r>
        <w:rPr>
          <w:rFonts w:hint="eastAsia" w:ascii="宋体" w:cs="宋体"/>
          <w:b/>
          <w:bCs/>
          <w:w w:val="90"/>
          <w:kern w:val="0"/>
          <w:sz w:val="44"/>
          <w:szCs w:val="44"/>
        </w:rPr>
        <w:t>高级</w:t>
      </w:r>
      <w:r>
        <w:rPr>
          <w:rFonts w:ascii="宋体" w:cs="宋体"/>
          <w:b/>
          <w:bCs/>
          <w:w w:val="90"/>
          <w:kern w:val="0"/>
          <w:sz w:val="44"/>
          <w:szCs w:val="44"/>
        </w:rPr>
        <w:t>研究班</w:t>
      </w:r>
    </w:p>
    <w:p>
      <w:pPr>
        <w:jc w:val="center"/>
        <w:rPr>
          <w:rFonts w:ascii="宋体" w:hAnsi="宋体" w:cs="宋体"/>
          <w:b/>
          <w:bCs/>
          <w:w w:val="90"/>
          <w:kern w:val="0"/>
          <w:sz w:val="44"/>
          <w:szCs w:val="44"/>
        </w:rPr>
      </w:pPr>
      <w:r>
        <w:rPr>
          <w:rFonts w:hint="default" w:ascii="宋体" w:hAnsi="宋体" w:cs="宋体"/>
          <w:b/>
          <w:bCs/>
          <w:w w:val="90"/>
          <w:kern w:val="0"/>
          <w:sz w:val="44"/>
          <w:szCs w:val="44"/>
        </w:rPr>
        <w:t>入学</w:t>
      </w:r>
      <w:r>
        <w:rPr>
          <w:rFonts w:hint="eastAsia" w:ascii="宋体" w:hAnsi="宋体" w:cs="宋体"/>
          <w:b/>
          <w:bCs/>
          <w:w w:val="90"/>
          <w:kern w:val="0"/>
          <w:sz w:val="44"/>
          <w:szCs w:val="44"/>
        </w:rPr>
        <w:t>申请表</w:t>
      </w:r>
    </w:p>
    <w:p>
      <w:pPr>
        <w:tabs>
          <w:tab w:val="left" w:pos="8640"/>
        </w:tabs>
        <w:spacing w:line="320" w:lineRule="exact"/>
        <w:ind w:right="75" w:rightChars="34" w:firstLine="176" w:firstLineChars="98"/>
        <w:jc w:val="center"/>
        <w:rPr>
          <w:rFonts w:ascii="宋体"/>
          <w:b/>
          <w:bCs/>
          <w:sz w:val="18"/>
          <w:szCs w:val="18"/>
        </w:rPr>
      </w:pPr>
      <w:r>
        <w:rPr>
          <w:rFonts w:ascii="宋体" w:hAnsi="宋体"/>
          <w:b/>
          <w:sz w:val="18"/>
          <w:szCs w:val="18"/>
        </w:rPr>
        <w:t>(</w:t>
      </w:r>
      <w:r>
        <w:rPr>
          <w:rFonts w:hint="eastAsia" w:ascii="宋体" w:hAnsi="宋体"/>
          <w:b/>
          <w:sz w:val="18"/>
          <w:szCs w:val="18"/>
        </w:rPr>
        <w:t>请认真按表内要求，真实填写，字迹清晰易辨认</w:t>
      </w:r>
      <w:r>
        <w:rPr>
          <w:rFonts w:ascii="宋体" w:hAnsi="宋体"/>
          <w:b/>
          <w:sz w:val="18"/>
          <w:szCs w:val="18"/>
        </w:rPr>
        <w:t>)</w:t>
      </w:r>
    </w:p>
    <w:tbl>
      <w:tblPr>
        <w:tblStyle w:val="3"/>
        <w:tblW w:w="81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1075"/>
        <w:gridCol w:w="877"/>
        <w:gridCol w:w="105"/>
        <w:gridCol w:w="1277"/>
        <w:gridCol w:w="68"/>
        <w:gridCol w:w="766"/>
        <w:gridCol w:w="934"/>
        <w:gridCol w:w="262"/>
        <w:gridCol w:w="1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姓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名</w:t>
            </w:r>
          </w:p>
        </w:tc>
        <w:tc>
          <w:tcPr>
            <w:tcW w:w="1075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982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身份证号</w:t>
            </w:r>
          </w:p>
        </w:tc>
        <w:tc>
          <w:tcPr>
            <w:tcW w:w="3307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Merge w:val="restart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出生日期</w:t>
            </w:r>
          </w:p>
        </w:tc>
        <w:tc>
          <w:tcPr>
            <w:tcW w:w="1075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982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性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别</w:t>
            </w:r>
          </w:p>
        </w:tc>
        <w:tc>
          <w:tcPr>
            <w:tcW w:w="1277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834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民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族</w:t>
            </w:r>
          </w:p>
        </w:tc>
        <w:tc>
          <w:tcPr>
            <w:tcW w:w="1196" w:type="dxa"/>
            <w:gridSpan w:val="2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Merge w:val="continue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专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业</w:t>
            </w:r>
          </w:p>
        </w:tc>
        <w:tc>
          <w:tcPr>
            <w:tcW w:w="1075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982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联系电话</w:t>
            </w:r>
          </w:p>
        </w:tc>
        <w:tc>
          <w:tcPr>
            <w:tcW w:w="1277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834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邮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箱</w:t>
            </w:r>
          </w:p>
        </w:tc>
        <w:tc>
          <w:tcPr>
            <w:tcW w:w="1196" w:type="dxa"/>
            <w:gridSpan w:val="2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Merge w:val="continue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所在单位</w:t>
            </w:r>
          </w:p>
        </w:tc>
        <w:tc>
          <w:tcPr>
            <w:tcW w:w="3334" w:type="dxa"/>
            <w:gridSpan w:val="4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834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职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务</w:t>
            </w:r>
          </w:p>
        </w:tc>
        <w:tc>
          <w:tcPr>
            <w:tcW w:w="1196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Merge w:val="continue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w w:val="90"/>
                <w:kern w:val="0"/>
              </w:rPr>
            </w:pPr>
            <w:r>
              <w:rPr>
                <w:rFonts w:ascii="宋体" w:hAnsi="宋体" w:cs="宋体"/>
                <w:b/>
                <w:bCs/>
                <w:w w:val="90"/>
                <w:kern w:val="0"/>
              </w:rPr>
              <w:t>通讯地址</w:t>
            </w:r>
          </w:p>
        </w:tc>
        <w:tc>
          <w:tcPr>
            <w:tcW w:w="5364" w:type="dxa"/>
            <w:gridSpan w:val="8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Merge w:val="continue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00" w:type="dxa"/>
            <w:gridSpan w:val="10"/>
            <w:vAlign w:val="center"/>
          </w:tcPr>
          <w:p>
            <w:pPr>
              <w:jc w:val="left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学习简历（大学以前的学习经历请忽略）：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时</w:t>
            </w:r>
            <w:r>
              <w:rPr>
                <w:rFonts w:ascii="宋体" w:hAnsi="宋体" w:cs="宋体"/>
                <w:b/>
                <w:bCs/>
                <w:w w:val="90"/>
                <w:kern w:val="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间</w:t>
            </w:r>
          </w:p>
        </w:tc>
        <w:tc>
          <w:tcPr>
            <w:tcW w:w="5364" w:type="dxa"/>
            <w:gridSpan w:val="8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学校或单位</w:t>
            </w:r>
          </w:p>
        </w:tc>
        <w:tc>
          <w:tcPr>
            <w:tcW w:w="16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w w:val="90"/>
                <w:kern w:val="0"/>
              </w:rPr>
              <w:t>学历／学位或职务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5364" w:type="dxa"/>
            <w:gridSpan w:val="8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5364" w:type="dxa"/>
            <w:gridSpan w:val="8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  <w:tc>
          <w:tcPr>
            <w:tcW w:w="16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宋体" w:hAnsi="宋体" w:cs="宋体"/>
              </w:rPr>
              <w:t>您选择的付款方式是：</w:t>
            </w:r>
            <w:r>
              <w:rPr>
                <w:rFonts w:hint="eastAsia" w:ascii="宋体" w:hAnsi="宋体"/>
              </w:rPr>
              <w:t>√</w:t>
            </w:r>
          </w:p>
        </w:tc>
        <w:tc>
          <w:tcPr>
            <w:tcW w:w="1952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ascii="宋体" w:hAnsi="宋体" w:cs="宋体"/>
              </w:rPr>
              <w:t>A</w:t>
            </w:r>
            <w:r>
              <w:rPr>
                <w:rFonts w:hint="eastAsia" w:ascii="宋体" w:hAnsi="宋体" w:cs="宋体"/>
              </w:rPr>
              <w:t xml:space="preserve"> 汇款</w:t>
            </w:r>
          </w:p>
        </w:tc>
        <w:tc>
          <w:tcPr>
            <w:tcW w:w="1450" w:type="dxa"/>
            <w:gridSpan w:val="3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B</w:t>
            </w:r>
            <w:r>
              <w:rPr>
                <w:rFonts w:hint="eastAsia" w:ascii="宋体" w:hAnsi="宋体" w:cs="宋体"/>
              </w:rPr>
              <w:t xml:space="preserve"> 现金</w:t>
            </w:r>
          </w:p>
        </w:tc>
        <w:tc>
          <w:tcPr>
            <w:tcW w:w="1700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C</w:t>
            </w:r>
            <w:r>
              <w:rPr>
                <w:rFonts w:hint="eastAsia" w:ascii="宋体" w:hAnsi="宋体" w:cs="宋体"/>
              </w:rPr>
              <w:t xml:space="preserve"> 支付宝</w:t>
            </w:r>
          </w:p>
        </w:tc>
        <w:tc>
          <w:tcPr>
            <w:tcW w:w="1930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ascii="宋体" w:hAnsi="宋体" w:cs="宋体"/>
              </w:rPr>
              <w:t>D</w:t>
            </w:r>
            <w:r>
              <w:rPr>
                <w:rFonts w:hint="eastAsia" w:ascii="宋体" w:hAnsi="宋体" w:cs="宋体"/>
              </w:rPr>
              <w:t xml:space="preserve"> 微信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100" w:type="dxa"/>
            <w:gridSpan w:val="10"/>
            <w:vAlign w:val="center"/>
          </w:tcPr>
          <w:p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80" w:lineRule="exact"/>
              <w:jc w:val="left"/>
              <w:rPr>
                <w:rFonts w:ascii="Helvetica Neue" w:hAnsi="Helvetica Neue" w:cs="Helvetica Neue"/>
                <w:kern w:val="0"/>
                <w:szCs w:val="21"/>
              </w:rPr>
            </w:pPr>
            <w:r>
              <w:rPr>
                <w:rFonts w:hint="eastAsia" w:ascii="Helvetica Neue" w:hAnsi="Helvetica Neue" w:cs="Helvetica Neue"/>
                <w:kern w:val="0"/>
                <w:szCs w:val="21"/>
              </w:rPr>
              <w:t>请将学费汇至：</w:t>
            </w:r>
          </w:p>
          <w:p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80" w:lineRule="exact"/>
              <w:jc w:val="left"/>
              <w:rPr>
                <w:rFonts w:ascii="Helvetica Neue" w:hAnsi="Helvetica Neue" w:cs="Helvetica Neue"/>
                <w:kern w:val="0"/>
                <w:szCs w:val="21"/>
              </w:rPr>
            </w:pPr>
            <w:r>
              <w:rPr>
                <w:rFonts w:hint="eastAsia" w:ascii="Helvetica Neue" w:hAnsi="Helvetica Neue" w:cs="Helvetica Neue"/>
                <w:kern w:val="0"/>
                <w:szCs w:val="21"/>
              </w:rPr>
              <w:t>户名：北京</w:t>
            </w:r>
            <w:r>
              <w:rPr>
                <w:rFonts w:ascii="Helvetica Neue" w:hAnsi="Helvetica Neue" w:cs="Helvetica Neue"/>
                <w:kern w:val="0"/>
                <w:szCs w:val="21"/>
              </w:rPr>
              <w:t>厚德人力资源开发有限公司</w:t>
            </w:r>
          </w:p>
          <w:p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80" w:lineRule="exact"/>
              <w:jc w:val="left"/>
              <w:rPr>
                <w:rFonts w:ascii="Helvetica Neue" w:hAnsi="Helvetica Neue" w:cs="Helvetica Neue"/>
                <w:kern w:val="0"/>
                <w:szCs w:val="21"/>
              </w:rPr>
            </w:pPr>
            <w:r>
              <w:rPr>
                <w:rFonts w:hint="eastAsia" w:ascii="Helvetica Neue" w:hAnsi="Helvetica Neue" w:cs="Helvetica Neue"/>
                <w:kern w:val="0"/>
                <w:szCs w:val="21"/>
              </w:rPr>
              <w:t>账号：</w:t>
            </w:r>
            <w:r>
              <w:rPr>
                <w:rFonts w:hint="eastAsia" w:ascii="宋体" w:hAnsi="宋体" w:cs="宋体"/>
                <w:kern w:val="0"/>
                <w:szCs w:val="21"/>
              </w:rPr>
              <w:t>01090334600120105443688</w:t>
            </w:r>
          </w:p>
          <w:p>
            <w:pPr>
              <w:spacing w:line="276" w:lineRule="auto"/>
              <w:jc w:val="left"/>
              <w:rPr>
                <w:rFonts w:ascii="Helvetica Neue" w:hAnsi="Helvetica Neue" w:cs="Helvetica Neue"/>
                <w:kern w:val="0"/>
                <w:szCs w:val="21"/>
              </w:rPr>
            </w:pPr>
            <w:r>
              <w:rPr>
                <w:rFonts w:hint="eastAsia" w:ascii="Helvetica Neue" w:hAnsi="Helvetica Neue" w:cs="Helvetica Neue"/>
                <w:kern w:val="0"/>
                <w:szCs w:val="21"/>
              </w:rPr>
              <w:t>开户行：</w:t>
            </w:r>
            <w:r>
              <w:rPr>
                <w:rFonts w:ascii="Helvetica Neue" w:hAnsi="Helvetica Neue" w:cs="Helvetica Neue"/>
                <w:kern w:val="0"/>
                <w:szCs w:val="21"/>
              </w:rPr>
              <w:t>北京银行清华园支行</w:t>
            </w:r>
          </w:p>
          <w:p>
            <w:pPr>
              <w:rPr>
                <w:rFonts w:ascii="宋体" w:cs="宋体"/>
                <w:b/>
                <w:bCs/>
                <w:w w:val="90"/>
                <w:kern w:val="0"/>
              </w:rPr>
            </w:pPr>
            <w:r>
              <w:rPr>
                <w:rFonts w:hint="eastAsia" w:ascii="Helvetica Neue" w:hAnsi="Helvetica Neue" w:cs="Helvetica Neue"/>
                <w:kern w:val="0"/>
                <w:szCs w:val="21"/>
              </w:rPr>
              <w:t>用途</w:t>
            </w:r>
            <w:r>
              <w:rPr>
                <w:rFonts w:ascii="Helvetica Neue" w:hAnsi="Helvetica Neue" w:cs="Helvetica Neue"/>
                <w:kern w:val="0"/>
                <w:szCs w:val="21"/>
              </w:rPr>
              <w:t>一栏请注明：</w:t>
            </w:r>
            <w:r>
              <w:rPr>
                <w:rFonts w:hint="eastAsia" w:ascii="Helvetica Neue" w:hAnsi="Helvetica Neue" w:cs="Helvetica Neue"/>
                <w:kern w:val="0"/>
                <w:szCs w:val="21"/>
              </w:rPr>
              <w:t>艺术研修班</w:t>
            </w:r>
            <w:r>
              <w:rPr>
                <w:rFonts w:ascii="Helvetica Neue" w:hAnsi="Helvetica Neue" w:cs="Helvetica Neue"/>
                <w:kern w:val="0"/>
                <w:szCs w:val="21"/>
              </w:rPr>
              <w:t>＋</w:t>
            </w:r>
            <w:r>
              <w:rPr>
                <w:rFonts w:hint="eastAsia" w:ascii="Helvetica Neue" w:hAnsi="Helvetica Neue" w:cs="Helvetica Neue"/>
                <w:kern w:val="0"/>
                <w:szCs w:val="21"/>
              </w:rPr>
              <w:t>学员</w:t>
            </w:r>
            <w:r>
              <w:rPr>
                <w:rFonts w:ascii="Helvetica Neue" w:hAnsi="Helvetica Neue" w:cs="Helvetica Neue"/>
                <w:kern w:val="0"/>
                <w:szCs w:val="21"/>
              </w:rPr>
              <w:t>姓名</w:t>
            </w:r>
          </w:p>
        </w:tc>
      </w:tr>
    </w:tbl>
    <w:p>
      <w:pPr>
        <w:jc w:val="left"/>
        <w:rPr>
          <w:rFonts w:ascii="宋体" w:cs="宋体"/>
          <w:b/>
          <w:bCs/>
          <w:w w:val="90"/>
          <w:kern w:val="0"/>
          <w:sz w:val="16"/>
          <w:szCs w:val="16"/>
        </w:rPr>
      </w:pPr>
    </w:p>
    <w:p>
      <w:pPr>
        <w:ind w:left="-649" w:leftChars="-295"/>
        <w:jc w:val="left"/>
        <w:rPr>
          <w:rFonts w:ascii="宋体"/>
          <w:b/>
          <w:bCs/>
          <w:kern w:val="0"/>
          <w:szCs w:val="21"/>
          <w:lang w:val="zh-CN"/>
        </w:rPr>
      </w:pPr>
      <w:r>
        <w:rPr>
          <w:rFonts w:ascii="宋体" w:hAnsi="宋体"/>
          <w:b/>
          <w:bCs/>
          <w:kern w:val="0"/>
          <w:sz w:val="18"/>
          <w:szCs w:val="18"/>
          <w:lang w:val="zh-CN"/>
        </w:rPr>
        <w:t xml:space="preserve"> </w:t>
      </w:r>
      <w:r>
        <w:rPr>
          <w:rFonts w:hint="eastAsia" w:ascii="宋体" w:hAnsi="宋体"/>
          <w:b/>
          <w:bCs/>
          <w:kern w:val="0"/>
          <w:sz w:val="18"/>
          <w:szCs w:val="18"/>
        </w:rPr>
        <w:t xml:space="preserve">     </w:t>
      </w:r>
      <w:r>
        <w:rPr>
          <w:rFonts w:hint="eastAsia" w:ascii="宋体" w:hAnsi="宋体"/>
          <w:b/>
          <w:bCs/>
          <w:kern w:val="0"/>
          <w:sz w:val="18"/>
          <w:szCs w:val="18"/>
          <w:lang w:val="zh-CN"/>
        </w:rPr>
        <w:t>●</w:t>
      </w:r>
      <w:r>
        <w:rPr>
          <w:rFonts w:hint="eastAsia" w:ascii="宋体" w:hAnsi="宋体"/>
          <w:b/>
        </w:rPr>
        <w:t>请认真填写本表格内容，我们将对您提供的所有信息严格保密。</w:t>
      </w:r>
    </w:p>
    <w:p>
      <w:pPr>
        <w:ind w:left="-649" w:leftChars="-295" w:right="70" w:rightChars="32"/>
        <w:jc w:val="left"/>
        <w:rPr>
          <w:rFonts w:hint="eastAsia" w:ascii="宋体" w:hAnsi="宋体"/>
          <w:b/>
          <w:bCs/>
          <w:kern w:val="0"/>
          <w:lang w:val="zh-CN"/>
        </w:rPr>
      </w:pPr>
      <w:r>
        <w:rPr>
          <w:rFonts w:ascii="宋体" w:hAnsi="宋体"/>
          <w:b/>
          <w:bCs/>
          <w:kern w:val="0"/>
          <w:sz w:val="18"/>
          <w:szCs w:val="18"/>
          <w:lang w:val="zh-CN"/>
        </w:rPr>
        <w:t xml:space="preserve"> </w:t>
      </w:r>
      <w:r>
        <w:rPr>
          <w:rFonts w:hint="eastAsia" w:ascii="宋体" w:hAnsi="宋体"/>
          <w:b/>
          <w:bCs/>
          <w:kern w:val="0"/>
          <w:sz w:val="18"/>
          <w:szCs w:val="18"/>
        </w:rPr>
        <w:t xml:space="preserve">     </w:t>
      </w:r>
      <w:r>
        <w:rPr>
          <w:rFonts w:hint="eastAsia" w:ascii="宋体" w:hAnsi="宋体"/>
          <w:b/>
          <w:bCs/>
          <w:kern w:val="0"/>
          <w:sz w:val="18"/>
          <w:szCs w:val="18"/>
          <w:lang w:val="zh-CN"/>
        </w:rPr>
        <w:t>●</w:t>
      </w:r>
      <w:r>
        <w:rPr>
          <w:rFonts w:hint="eastAsia" w:ascii="宋体" w:hAnsi="宋体"/>
          <w:b/>
          <w:bCs/>
          <w:kern w:val="0"/>
          <w:lang w:val="zh-CN"/>
        </w:rPr>
        <w:t>申请人保证本表信息真实、完整，如能获准入学，申请人将服从教学管理，坚持学习，学费不退。</w:t>
      </w:r>
    </w:p>
    <w:p>
      <w:pPr>
        <w:ind w:left="-649" w:leftChars="-295" w:right="70" w:rightChars="32" w:firstLine="880" w:firstLineChars="400"/>
        <w:jc w:val="left"/>
        <w:rPr>
          <w:rFonts w:ascii="华文中宋" w:hAnsi="华文中宋" w:eastAsia="华文中宋" w:cs="新宋体"/>
          <w:color w:val="C00000"/>
          <w:kern w:val="0"/>
          <w:sz w:val="24"/>
          <w:szCs w:val="24"/>
        </w:rPr>
      </w:pPr>
      <w:r>
        <w:rPr>
          <w:rFonts w:hint="eastAsia" w:ascii="宋体" w:hAnsi="宋体" w:cs="宋体"/>
          <w:b/>
        </w:rPr>
        <w:t>申请人：</w:t>
      </w:r>
      <w:r>
        <w:rPr>
          <w:rFonts w:ascii="宋体" w:hAnsi="宋体" w:cs="宋体"/>
          <w:b/>
        </w:rPr>
        <w:t xml:space="preserve">______________    </w:t>
      </w:r>
      <w:r>
        <w:rPr>
          <w:rFonts w:hint="eastAsia" w:ascii="宋体" w:hAnsi="宋体" w:cs="宋体"/>
          <w:b/>
          <w:lang w:val="en-US" w:eastAsia="zh-CN"/>
        </w:rPr>
        <w:t xml:space="preserve">       </w:t>
      </w:r>
      <w:r>
        <w:rPr>
          <w:rFonts w:hint="eastAsia" w:ascii="宋体" w:hAnsi="宋体" w:cs="宋体"/>
          <w:b/>
        </w:rPr>
        <w:t>填表日期：</w:t>
      </w:r>
      <w:r>
        <w:rPr>
          <w:rFonts w:ascii="宋体" w:hAnsi="宋体" w:cs="宋体"/>
          <w:b/>
        </w:rPr>
        <w:t>______</w:t>
      </w:r>
      <w:r>
        <w:rPr>
          <w:rFonts w:hint="eastAsia" w:ascii="宋体" w:hAnsi="宋体" w:cs="宋体"/>
          <w:b/>
        </w:rPr>
        <w:t>年</w:t>
      </w:r>
      <w:r>
        <w:rPr>
          <w:rFonts w:ascii="宋体" w:hAnsi="宋体" w:cs="宋体"/>
          <w:b/>
        </w:rPr>
        <w:t>______</w:t>
      </w:r>
      <w:r>
        <w:rPr>
          <w:rFonts w:hint="eastAsia" w:ascii="宋体" w:hAnsi="宋体" w:cs="宋体"/>
          <w:b/>
        </w:rPr>
        <w:t>月</w:t>
      </w:r>
      <w:r>
        <w:rPr>
          <w:rFonts w:ascii="宋体" w:hAnsi="宋体" w:cs="宋体"/>
          <w:b/>
        </w:rPr>
        <w:t>______</w:t>
      </w:r>
      <w:r>
        <w:rPr>
          <w:rFonts w:hint="eastAsia" w:ascii="宋体" w:hAnsi="宋体" w:cs="宋体"/>
          <w:b/>
        </w:rPr>
        <w:t>日</w:t>
      </w:r>
    </w:p>
    <w:p/>
    <w:p>
      <w:pPr>
        <w:pStyle w:val="2"/>
        <w:spacing w:before="23" w:line="194" w:lineRule="auto"/>
        <w:ind w:left="775" w:right="851" w:hanging="360"/>
        <w:rPr>
          <w:color w:val="221815"/>
          <w:spacing w:val="2"/>
        </w:rPr>
      </w:pPr>
      <w:bookmarkStart w:id="0" w:name="_GoBack"/>
      <w:bookmarkEnd w:id="0"/>
    </w:p>
    <w:sectPr>
      <w:pgSz w:w="11910" w:h="16840"/>
      <w:pgMar w:top="820" w:right="300" w:bottom="280" w:left="4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NumberOnly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·"/>
      <w:lvlJc w:val="left"/>
      <w:pPr>
        <w:ind w:left="357" w:hanging="154"/>
      </w:pPr>
      <w:rPr>
        <w:rFonts w:hint="default" w:ascii="微软雅黑" w:hAnsi="微软雅黑" w:eastAsia="微软雅黑" w:cs="微软雅黑"/>
        <w:color w:val="221815"/>
        <w:w w:val="100"/>
        <w:sz w:val="26"/>
        <w:szCs w:val="26"/>
        <w:lang w:val="en-US" w:eastAsia="en-US" w:bidi="en-US"/>
      </w:rPr>
    </w:lvl>
    <w:lvl w:ilvl="1" w:tentative="0">
      <w:start w:val="0"/>
      <w:numFmt w:val="bullet"/>
      <w:lvlText w:val="·"/>
      <w:lvlJc w:val="left"/>
      <w:pPr>
        <w:ind w:left="442" w:hanging="154"/>
      </w:pPr>
      <w:rPr>
        <w:rFonts w:hint="default" w:ascii="微软雅黑" w:hAnsi="微软雅黑" w:eastAsia="微软雅黑" w:cs="微软雅黑"/>
        <w:color w:val="221815"/>
        <w:w w:val="100"/>
        <w:sz w:val="26"/>
        <w:szCs w:val="26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51" w:hanging="15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63" w:hanging="15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175" w:hanging="15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87" w:hanging="15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-1" w:hanging="15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-89" w:hanging="15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-177" w:hanging="154"/>
      </w:pPr>
      <w:rPr>
        <w:rFonts w:hint="default"/>
        <w:lang w:val="en-US" w:eastAsia="en-US" w:bidi="en-US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·"/>
      <w:lvlJc w:val="left"/>
      <w:pPr>
        <w:ind w:left="860" w:hanging="145"/>
      </w:pPr>
      <w:rPr>
        <w:rFonts w:hint="default" w:ascii="微软雅黑" w:hAnsi="微软雅黑" w:eastAsia="微软雅黑" w:cs="微软雅黑"/>
        <w:color w:val="221815"/>
        <w:w w:val="100"/>
        <w:sz w:val="28"/>
        <w:szCs w:val="28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894" w:hanging="145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929" w:hanging="145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963" w:hanging="145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998" w:hanging="145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032" w:hanging="145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067" w:hanging="145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101" w:hanging="145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136" w:hanging="145"/>
      </w:pPr>
      <w:rPr>
        <w:rFonts w:hint="default"/>
        <w:lang w:val="en-US" w:eastAsia="en-US" w:bidi="en-US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015" w:hanging="740"/>
        <w:jc w:val="left"/>
      </w:pPr>
      <w:rPr>
        <w:rFonts w:hint="default" w:ascii="微软雅黑" w:hAnsi="微软雅黑" w:eastAsia="微软雅黑" w:cs="微软雅黑"/>
        <w:color w:val="221815"/>
        <w:spacing w:val="-133"/>
        <w:w w:val="100"/>
        <w:sz w:val="26"/>
        <w:szCs w:val="2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2038" w:hanging="74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057" w:hanging="74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075" w:hanging="74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5094" w:hanging="74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112" w:hanging="74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131" w:hanging="74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149" w:hanging="74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168" w:hanging="74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924CC"/>
    <w:rsid w:val="1FCA71DF"/>
    <w:rsid w:val="28EE079A"/>
    <w:rsid w:val="295C72E5"/>
    <w:rsid w:val="2DFF0439"/>
    <w:rsid w:val="341E6843"/>
    <w:rsid w:val="359D3F82"/>
    <w:rsid w:val="40D24A09"/>
    <w:rsid w:val="455F2716"/>
    <w:rsid w:val="50EF1E6B"/>
    <w:rsid w:val="7B05453F"/>
    <w:rsid w:val="7B0C16F8"/>
    <w:rsid w:val="7C6176FF"/>
    <w:rsid w:val="7C9E6D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en-US" w:eastAsia="en-US" w:bidi="en-US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line="420" w:lineRule="exact"/>
      <w:ind w:left="357" w:hanging="154"/>
    </w:pPr>
    <w:rPr>
      <w:rFonts w:ascii="微软雅黑" w:hAnsi="微软雅黑" w:eastAsia="微软雅黑" w:cs="微软雅黑"/>
      <w:lang w:val="en-US" w:eastAsia="en-US" w:bidi="en-US"/>
    </w:rPr>
  </w:style>
  <w:style w:type="paragraph" w:customStyle="1" w:styleId="7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2020-05-23T04:29:00Z</dcterms:created>
  <dc:creator>lenovo</dc:creator>
  <cp:lastModifiedBy>10261</cp:lastModifiedBy>
  <dcterms:modified xsi:type="dcterms:W3CDTF">2020-08-05T06:15:21Z</dcterms:modified>
  <dc:title>清华厚德汇艺术投资班简章★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2020-05-23T00:00:00Z</vt:filetime>
  </property>
  <property fmtid="{D5CDD505-2E9C-101B-9397-08002B2CF9AE}" pid="5" name="KSOProductBuildVer">
    <vt:lpwstr>2052-11.1.0.9912</vt:lpwstr>
  </property>
</Properties>
</file>